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3F7073" w:rsidP="00822D79">
      <w:pPr>
        <w:spacing w:after="0"/>
        <w:ind w:firstLine="709"/>
        <w:jc w:val="center"/>
        <w:rPr>
          <w:rFonts w:ascii="Times New Roman" w:hAnsi="Times New Roman"/>
          <w:b/>
          <w:sz w:val="28"/>
          <w:szCs w:val="28"/>
        </w:rPr>
      </w:pPr>
    </w:p>
    <w:p w:rsidR="000C106D" w:rsidRDefault="000C106D" w:rsidP="003F7073">
      <w:pPr>
        <w:pStyle w:val="a5"/>
        <w:ind w:left="0"/>
        <w:jc w:val="center"/>
      </w:pPr>
    </w:p>
    <w:p w:rsidR="003F7073" w:rsidRDefault="000C106D" w:rsidP="003F7073">
      <w:pPr>
        <w:pStyle w:val="a5"/>
        <w:ind w:left="0"/>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52.5pt">
            <v:imagedata r:id="rId9" o:title="Майров Р.А."/>
          </v:shape>
        </w:pict>
      </w:r>
    </w:p>
    <w:p w:rsidR="000C106D" w:rsidRDefault="000C106D" w:rsidP="003F7073">
      <w:pPr>
        <w:pStyle w:val="a5"/>
        <w:ind w:left="0"/>
        <w:jc w:val="center"/>
      </w:pPr>
    </w:p>
    <w:p w:rsidR="000C106D" w:rsidRDefault="000C106D" w:rsidP="003F7073">
      <w:pPr>
        <w:pStyle w:val="a5"/>
        <w:ind w:left="0"/>
        <w:jc w:val="center"/>
      </w:pPr>
    </w:p>
    <w:p w:rsidR="000C106D" w:rsidRDefault="000C106D" w:rsidP="003F7073">
      <w:pPr>
        <w:pStyle w:val="a5"/>
        <w:ind w:left="0"/>
        <w:jc w:val="center"/>
      </w:pPr>
    </w:p>
    <w:p w:rsidR="000C106D" w:rsidRPr="00FD567D" w:rsidRDefault="000C106D" w:rsidP="003F7073">
      <w:pPr>
        <w:pStyle w:val="a5"/>
        <w:ind w:left="0"/>
        <w:jc w:val="center"/>
      </w:pPr>
      <w:bookmarkStart w:id="0" w:name="_GoBack"/>
      <w:bookmarkEnd w:id="0"/>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lastRenderedPageBreak/>
        <w:t>Дополнительная образовательная программа</w:t>
      </w:r>
      <w:proofErr w:type="gramStart"/>
      <w:r w:rsidRPr="003F7073">
        <w:rPr>
          <w:rFonts w:ascii="Times New Roman" w:hAnsi="Times New Roman"/>
          <w:b/>
          <w:sz w:val="28"/>
          <w:szCs w:val="28"/>
        </w:rPr>
        <w:t xml:space="preserve"> :</w:t>
      </w:r>
      <w:proofErr w:type="gramEnd"/>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proofErr w:type="gramStart"/>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w:t>
      </w:r>
      <w:proofErr w:type="gramEnd"/>
      <w:r w:rsidRPr="003F7073">
        <w:rPr>
          <w:rFonts w:ascii="Times New Roman" w:hAnsi="Times New Roman"/>
          <w:sz w:val="28"/>
          <w:szCs w:val="28"/>
        </w:rPr>
        <w:t xml:space="preserve">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pgSz w:w="11906" w:h="16838"/>
          <w:pgMar w:top="567" w:right="567" w:bottom="794" w:left="1418"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w:t>
      </w:r>
      <w:proofErr w:type="gramStart"/>
      <w:r w:rsidRPr="00D3382D">
        <w:rPr>
          <w:rFonts w:ascii="Times New Roman" w:hAnsi="Times New Roman"/>
          <w:sz w:val="28"/>
          <w:szCs w:val="28"/>
        </w:rPr>
        <w:t>с</w:t>
      </w:r>
      <w:proofErr w:type="gramEnd"/>
      <w:r w:rsidRPr="00D3382D">
        <w:rPr>
          <w:rFonts w:ascii="Times New Roman" w:hAnsi="Times New Roman"/>
          <w:sz w:val="28"/>
          <w:szCs w:val="28"/>
        </w:rPr>
        <w:t xml:space="preserve">: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Минобрнауки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w:t>
      </w:r>
      <w:proofErr w:type="gramStart"/>
      <w:r w:rsidRPr="00E97C15">
        <w:rPr>
          <w:rFonts w:ascii="Times New Roman" w:hAnsi="Times New Roman"/>
          <w:sz w:val="28"/>
          <w:szCs w:val="28"/>
        </w:rPr>
        <w:t>Вобравшей в себя много передового опыта из других систем единоборств.</w:t>
      </w:r>
      <w:proofErr w:type="gramEnd"/>
      <w:r w:rsidRPr="00E97C15">
        <w:rPr>
          <w:rFonts w:ascii="Times New Roman" w:hAnsi="Times New Roman"/>
          <w:sz w:val="28"/>
          <w:szCs w:val="28"/>
        </w:rPr>
        <w:t xml:space="preserve">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gramStart"/>
      <w:r w:rsidRPr="00E97C15">
        <w:rPr>
          <w:rFonts w:ascii="Times New Roman" w:hAnsi="Times New Roman"/>
          <w:sz w:val="28"/>
          <w:szCs w:val="28"/>
        </w:rPr>
        <w:t>дзю-до</w:t>
      </w:r>
      <w:proofErr w:type="gramEnd"/>
      <w:r w:rsidRPr="00E97C15">
        <w:rPr>
          <w:rFonts w:ascii="Times New Roman" w:hAnsi="Times New Roman"/>
          <w:sz w:val="28"/>
          <w:szCs w:val="28"/>
        </w:rPr>
        <w:t xml:space="preserve">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Default="003269FA" w:rsidP="00E97C15">
      <w:pPr>
        <w:spacing w:after="0"/>
        <w:ind w:firstLine="709"/>
        <w:jc w:val="both"/>
        <w:rPr>
          <w:rFonts w:ascii="Times New Roman" w:hAnsi="Times New Roman"/>
          <w:sz w:val="28"/>
          <w:szCs w:val="28"/>
        </w:rPr>
      </w:pPr>
    </w:p>
    <w:p w:rsidR="009A6670" w:rsidRDefault="009A6670" w:rsidP="00E97C15">
      <w:pPr>
        <w:spacing w:after="0"/>
        <w:ind w:firstLine="709"/>
        <w:jc w:val="both"/>
        <w:rPr>
          <w:rFonts w:ascii="Times New Roman" w:hAnsi="Times New Roman"/>
          <w:sz w:val="28"/>
          <w:szCs w:val="28"/>
        </w:rPr>
      </w:pPr>
    </w:p>
    <w:p w:rsidR="009A6670" w:rsidRDefault="009A6670" w:rsidP="009A6670">
      <w:pPr>
        <w:pStyle w:val="ab"/>
        <w:jc w:val="center"/>
        <w:rPr>
          <w:rFonts w:ascii="Times New Roman" w:hAnsi="Times New Roman"/>
          <w:sz w:val="28"/>
          <w:szCs w:val="28"/>
        </w:rPr>
      </w:pPr>
    </w:p>
    <w:p w:rsidR="009A6670" w:rsidRDefault="009A6670" w:rsidP="009A6670">
      <w:pPr>
        <w:jc w:val="center"/>
        <w:rPr>
          <w:b/>
          <w:sz w:val="28"/>
          <w:szCs w:val="28"/>
        </w:rPr>
      </w:pPr>
      <w:r>
        <w:rPr>
          <w:b/>
          <w:sz w:val="28"/>
          <w:szCs w:val="28"/>
        </w:rPr>
        <w:t xml:space="preserve">Календарно тематическое планирование        </w:t>
      </w:r>
    </w:p>
    <w:p w:rsidR="009A6670" w:rsidRDefault="009A6670" w:rsidP="009A6670">
      <w:pPr>
        <w:tabs>
          <w:tab w:val="left" w:pos="2310"/>
        </w:tabs>
        <w:jc w:val="center"/>
        <w:rPr>
          <w:b/>
          <w:sz w:val="28"/>
          <w:szCs w:val="28"/>
        </w:rPr>
      </w:pPr>
      <w:r>
        <w:rPr>
          <w:b/>
          <w:sz w:val="28"/>
          <w:szCs w:val="28"/>
        </w:rPr>
        <w:t>4 года обучения</w:t>
      </w:r>
    </w:p>
    <w:p w:rsidR="009A6670" w:rsidRPr="000A7825" w:rsidRDefault="009A6670" w:rsidP="009A6670">
      <w:pPr>
        <w:tabs>
          <w:tab w:val="left" w:pos="2310"/>
        </w:tabs>
        <w:rPr>
          <w:sz w:val="28"/>
          <w:szCs w:val="28"/>
        </w:rPr>
      </w:pP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4"/>
        <w:gridCol w:w="801"/>
        <w:gridCol w:w="797"/>
        <w:gridCol w:w="2698"/>
        <w:gridCol w:w="766"/>
        <w:gridCol w:w="4071"/>
      </w:tblGrid>
      <w:tr w:rsidR="009A6670" w:rsidRPr="001164D3" w:rsidTr="005972FC">
        <w:trPr>
          <w:trHeight w:val="361"/>
        </w:trPr>
        <w:tc>
          <w:tcPr>
            <w:tcW w:w="495" w:type="pct"/>
            <w:shd w:val="clear" w:color="auto" w:fill="auto"/>
          </w:tcPr>
          <w:p w:rsidR="009A6670" w:rsidRPr="001164D3" w:rsidRDefault="009A6670" w:rsidP="005972FC">
            <w:r w:rsidRPr="001164D3">
              <w:lastRenderedPageBreak/>
              <w:t>Занятия</w:t>
            </w:r>
          </w:p>
        </w:tc>
        <w:tc>
          <w:tcPr>
            <w:tcW w:w="395" w:type="pct"/>
            <w:shd w:val="clear" w:color="auto" w:fill="auto"/>
          </w:tcPr>
          <w:p w:rsidR="009A6670" w:rsidRPr="001164D3" w:rsidRDefault="009A6670" w:rsidP="005972FC">
            <w:r w:rsidRPr="001164D3">
              <w:t>По</w:t>
            </w:r>
          </w:p>
          <w:p w:rsidR="009A6670" w:rsidRPr="001164D3" w:rsidRDefault="009A6670" w:rsidP="005972FC">
            <w:r w:rsidRPr="001164D3">
              <w:t>плану</w:t>
            </w:r>
          </w:p>
        </w:tc>
        <w:tc>
          <w:tcPr>
            <w:tcW w:w="393" w:type="pct"/>
            <w:shd w:val="clear" w:color="auto" w:fill="auto"/>
          </w:tcPr>
          <w:p w:rsidR="009A6670" w:rsidRPr="001164D3" w:rsidRDefault="009A6670" w:rsidP="005972FC">
            <w:r>
              <w:t>Факт-</w:t>
            </w:r>
            <w:r w:rsidRPr="001164D3">
              <w:t>ски</w:t>
            </w:r>
          </w:p>
        </w:tc>
        <w:tc>
          <w:tcPr>
            <w:tcW w:w="1331" w:type="pct"/>
            <w:shd w:val="clear" w:color="auto" w:fill="auto"/>
          </w:tcPr>
          <w:p w:rsidR="009A6670" w:rsidRPr="001164D3" w:rsidRDefault="009A6670" w:rsidP="005972FC">
            <w:r w:rsidRPr="001164D3">
              <w:t>Тема занятия</w:t>
            </w:r>
          </w:p>
        </w:tc>
        <w:tc>
          <w:tcPr>
            <w:tcW w:w="378" w:type="pct"/>
            <w:shd w:val="clear" w:color="auto" w:fill="auto"/>
          </w:tcPr>
          <w:p w:rsidR="009A6670" w:rsidRPr="001164D3" w:rsidRDefault="009A6670" w:rsidP="005972FC">
            <w:r w:rsidRPr="001164D3">
              <w:t>Кол-во часов</w:t>
            </w:r>
          </w:p>
        </w:tc>
        <w:tc>
          <w:tcPr>
            <w:tcW w:w="2008" w:type="pct"/>
            <w:shd w:val="clear" w:color="auto" w:fill="auto"/>
          </w:tcPr>
          <w:p w:rsidR="009A6670" w:rsidRPr="001164D3" w:rsidRDefault="009A6670" w:rsidP="005972FC">
            <w:r w:rsidRPr="001164D3">
              <w:t>Элементы содержания</w:t>
            </w:r>
          </w:p>
        </w:tc>
      </w:tr>
      <w:tr w:rsidR="009A6670" w:rsidRPr="001164D3" w:rsidTr="005972FC">
        <w:trPr>
          <w:trHeight w:val="361"/>
        </w:trPr>
        <w:tc>
          <w:tcPr>
            <w:tcW w:w="495" w:type="pct"/>
            <w:shd w:val="clear" w:color="auto" w:fill="auto"/>
          </w:tcPr>
          <w:p w:rsidR="009A6670" w:rsidRPr="001164D3" w:rsidRDefault="009A6670" w:rsidP="005972FC">
            <w:r w:rsidRPr="001164D3">
              <w:t>1-2</w:t>
            </w:r>
          </w:p>
        </w:tc>
        <w:tc>
          <w:tcPr>
            <w:tcW w:w="395" w:type="pct"/>
            <w:shd w:val="clear" w:color="auto" w:fill="auto"/>
          </w:tcPr>
          <w:p w:rsidR="009A6670" w:rsidRPr="001164D3" w:rsidRDefault="009A6670" w:rsidP="005972FC">
            <w:r>
              <w:t>02.09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Физическая культура и спорт в России. История возникновени</w:t>
            </w:r>
            <w:r>
              <w:t>я рукопашного боя.</w:t>
            </w:r>
          </w:p>
        </w:tc>
      </w:tr>
      <w:tr w:rsidR="009A6670" w:rsidRPr="001164D3" w:rsidTr="005972FC">
        <w:trPr>
          <w:trHeight w:val="361"/>
        </w:trPr>
        <w:tc>
          <w:tcPr>
            <w:tcW w:w="495" w:type="pct"/>
            <w:shd w:val="clear" w:color="auto" w:fill="auto"/>
          </w:tcPr>
          <w:p w:rsidR="009A6670" w:rsidRPr="001164D3" w:rsidRDefault="009A6670" w:rsidP="005972FC">
            <w:r w:rsidRPr="001164D3">
              <w:t>3-4</w:t>
            </w:r>
          </w:p>
        </w:tc>
        <w:tc>
          <w:tcPr>
            <w:tcW w:w="395" w:type="pct"/>
            <w:shd w:val="clear" w:color="auto" w:fill="auto"/>
          </w:tcPr>
          <w:p w:rsidR="009A6670" w:rsidRPr="001164D3" w:rsidRDefault="009A6670" w:rsidP="005972FC">
            <w:r>
              <w:t>04.09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Сведения о строении и функциях  организма.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Сведения о строении и функциях  организма.</w:t>
            </w:r>
          </w:p>
        </w:tc>
      </w:tr>
      <w:tr w:rsidR="009A6670" w:rsidRPr="001164D3" w:rsidTr="005972FC">
        <w:trPr>
          <w:trHeight w:val="361"/>
        </w:trPr>
        <w:tc>
          <w:tcPr>
            <w:tcW w:w="495" w:type="pct"/>
            <w:shd w:val="clear" w:color="auto" w:fill="auto"/>
          </w:tcPr>
          <w:p w:rsidR="009A6670" w:rsidRPr="001164D3" w:rsidRDefault="009A6670" w:rsidP="005972FC">
            <w:r w:rsidRPr="001164D3">
              <w:t>5-6</w:t>
            </w:r>
          </w:p>
        </w:tc>
        <w:tc>
          <w:tcPr>
            <w:tcW w:w="395" w:type="pct"/>
            <w:shd w:val="clear" w:color="auto" w:fill="auto"/>
          </w:tcPr>
          <w:p w:rsidR="009A6670" w:rsidRPr="001164D3" w:rsidRDefault="009A6670" w:rsidP="005972FC">
            <w:r>
              <w:t>07.09</w:t>
            </w:r>
          </w:p>
        </w:tc>
        <w:tc>
          <w:tcPr>
            <w:tcW w:w="393" w:type="pct"/>
            <w:shd w:val="clear" w:color="auto" w:fill="auto"/>
          </w:tcPr>
          <w:p w:rsidR="009A6670" w:rsidRPr="001164D3" w:rsidRDefault="009A6670" w:rsidP="005972FC">
            <w:r>
              <w:t>.</w:t>
            </w:r>
          </w:p>
        </w:tc>
        <w:tc>
          <w:tcPr>
            <w:tcW w:w="1331" w:type="pct"/>
            <w:shd w:val="clear" w:color="auto" w:fill="auto"/>
          </w:tcPr>
          <w:p w:rsidR="009A6670" w:rsidRPr="001164D3" w:rsidRDefault="009A6670" w:rsidP="005972FC">
            <w:r w:rsidRPr="001164D3">
              <w:t>Тактика нападения .</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Передняя стойка.</w:t>
            </w:r>
            <w:r w:rsidRPr="001164D3">
              <w:t>(Высокая, средняя, низкая )</w:t>
            </w:r>
          </w:p>
          <w:p w:rsidR="009A6670" w:rsidRPr="001164D3" w:rsidRDefault="009A6670" w:rsidP="005972FC">
            <w:r>
              <w:t>Перемещения (наз</w:t>
            </w:r>
            <w:r w:rsidRPr="001164D3">
              <w:t>ад-вперед и влево-вправо.)</w:t>
            </w:r>
          </w:p>
        </w:tc>
      </w:tr>
      <w:tr w:rsidR="009A6670" w:rsidRPr="001164D3" w:rsidTr="005972FC">
        <w:trPr>
          <w:trHeight w:val="361"/>
        </w:trPr>
        <w:tc>
          <w:tcPr>
            <w:tcW w:w="495" w:type="pct"/>
            <w:shd w:val="clear" w:color="auto" w:fill="auto"/>
          </w:tcPr>
          <w:p w:rsidR="009A6670" w:rsidRPr="001164D3" w:rsidRDefault="009A6670" w:rsidP="005972FC">
            <w:r w:rsidRPr="001164D3">
              <w:t>7-8</w:t>
            </w:r>
          </w:p>
        </w:tc>
        <w:tc>
          <w:tcPr>
            <w:tcW w:w="395" w:type="pct"/>
            <w:shd w:val="clear" w:color="auto" w:fill="auto"/>
          </w:tcPr>
          <w:p w:rsidR="009A6670" w:rsidRPr="001164D3" w:rsidRDefault="009A6670" w:rsidP="005972FC">
            <w:r>
              <w:t>09.09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Упражнения  для мышц  рук и плечевого пояса.</w:t>
            </w:r>
            <w:r>
              <w:t xml:space="preserve"> Табата .</w:t>
            </w:r>
          </w:p>
        </w:tc>
      </w:tr>
      <w:tr w:rsidR="009A6670" w:rsidRPr="001164D3" w:rsidTr="005972FC">
        <w:trPr>
          <w:trHeight w:val="361"/>
        </w:trPr>
        <w:tc>
          <w:tcPr>
            <w:tcW w:w="495" w:type="pct"/>
            <w:shd w:val="clear" w:color="auto" w:fill="auto"/>
          </w:tcPr>
          <w:p w:rsidR="009A6670" w:rsidRPr="001164D3" w:rsidRDefault="009A6670" w:rsidP="005972FC">
            <w:r w:rsidRPr="001164D3">
              <w:t>9-10</w:t>
            </w:r>
          </w:p>
        </w:tc>
        <w:tc>
          <w:tcPr>
            <w:tcW w:w="395" w:type="pct"/>
            <w:shd w:val="clear" w:color="auto" w:fill="auto"/>
          </w:tcPr>
          <w:p w:rsidR="009A6670" w:rsidRPr="001164D3" w:rsidRDefault="009A6670" w:rsidP="005972FC">
            <w:r>
              <w:t>12.09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 .</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руками.</w:t>
            </w:r>
            <w:r w:rsidRPr="001164D3">
              <w:t xml:space="preserve"> Подготовка,</w:t>
            </w:r>
            <w:r>
              <w:t xml:space="preserve"> выполнение, дистанция.</w:t>
            </w:r>
            <w:r w:rsidRPr="001164D3">
              <w:t>.</w:t>
            </w:r>
          </w:p>
        </w:tc>
      </w:tr>
      <w:tr w:rsidR="009A6670" w:rsidRPr="001164D3" w:rsidTr="005972FC">
        <w:trPr>
          <w:trHeight w:val="361"/>
        </w:trPr>
        <w:tc>
          <w:tcPr>
            <w:tcW w:w="495" w:type="pct"/>
            <w:shd w:val="clear" w:color="auto" w:fill="auto"/>
          </w:tcPr>
          <w:p w:rsidR="009A6670" w:rsidRPr="001164D3" w:rsidRDefault="009A6670" w:rsidP="005972FC">
            <w:r>
              <w:t>11-12</w:t>
            </w:r>
          </w:p>
        </w:tc>
        <w:tc>
          <w:tcPr>
            <w:tcW w:w="395" w:type="pct"/>
            <w:shd w:val="clear" w:color="auto" w:fill="auto"/>
          </w:tcPr>
          <w:p w:rsidR="009A6670" w:rsidRPr="001164D3" w:rsidRDefault="009A6670" w:rsidP="005972FC">
            <w:r>
              <w:t>14.09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Упражнения с набивными и теннисными  мячами.</w:t>
            </w:r>
          </w:p>
        </w:tc>
      </w:tr>
      <w:tr w:rsidR="009A6670" w:rsidRPr="001164D3" w:rsidTr="005972FC">
        <w:trPr>
          <w:trHeight w:val="361"/>
        </w:trPr>
        <w:tc>
          <w:tcPr>
            <w:tcW w:w="495" w:type="pct"/>
            <w:shd w:val="clear" w:color="auto" w:fill="auto"/>
          </w:tcPr>
          <w:p w:rsidR="009A6670" w:rsidRPr="001164D3" w:rsidRDefault="009A6670" w:rsidP="005972FC">
            <w:r>
              <w:t>13-14</w:t>
            </w:r>
          </w:p>
        </w:tc>
        <w:tc>
          <w:tcPr>
            <w:tcW w:w="395" w:type="pct"/>
            <w:shd w:val="clear" w:color="auto" w:fill="auto"/>
          </w:tcPr>
          <w:p w:rsidR="009A6670" w:rsidRPr="001164D3" w:rsidRDefault="009A6670" w:rsidP="005972FC">
            <w:r>
              <w:t>16.09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одноименные ,попеременные.</w:t>
            </w:r>
          </w:p>
        </w:tc>
      </w:tr>
      <w:tr w:rsidR="009A6670" w:rsidRPr="001164D3" w:rsidTr="005972FC">
        <w:trPr>
          <w:trHeight w:val="361"/>
        </w:trPr>
        <w:tc>
          <w:tcPr>
            <w:tcW w:w="495" w:type="pct"/>
            <w:shd w:val="clear" w:color="auto" w:fill="auto"/>
          </w:tcPr>
          <w:p w:rsidR="009A6670" w:rsidRPr="001164D3" w:rsidRDefault="009A6670" w:rsidP="005972FC">
            <w:r>
              <w:t>15-16</w:t>
            </w:r>
          </w:p>
        </w:tc>
        <w:tc>
          <w:tcPr>
            <w:tcW w:w="395" w:type="pct"/>
            <w:shd w:val="clear" w:color="auto" w:fill="auto"/>
          </w:tcPr>
          <w:p w:rsidR="009A6670" w:rsidRPr="001164D3" w:rsidRDefault="009A6670" w:rsidP="005972FC">
            <w:r>
              <w:t>19.09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 .</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Уклоны ,нырки</w:t>
            </w:r>
            <w:r w:rsidRPr="001164D3">
              <w:t xml:space="preserve"> в движении.</w:t>
            </w:r>
          </w:p>
        </w:tc>
      </w:tr>
      <w:tr w:rsidR="009A6670" w:rsidRPr="001164D3" w:rsidTr="005972FC">
        <w:trPr>
          <w:trHeight w:val="361"/>
        </w:trPr>
        <w:tc>
          <w:tcPr>
            <w:tcW w:w="495" w:type="pct"/>
            <w:shd w:val="clear" w:color="auto" w:fill="auto"/>
          </w:tcPr>
          <w:p w:rsidR="009A6670" w:rsidRPr="001164D3" w:rsidRDefault="009A6670" w:rsidP="005972FC">
            <w:r>
              <w:t>17-18</w:t>
            </w:r>
          </w:p>
        </w:tc>
        <w:tc>
          <w:tcPr>
            <w:tcW w:w="395" w:type="pct"/>
            <w:shd w:val="clear" w:color="auto" w:fill="auto"/>
          </w:tcPr>
          <w:p w:rsidR="009A6670" w:rsidRPr="001164D3" w:rsidRDefault="009A6670" w:rsidP="005972FC">
            <w:r>
              <w:t>21.09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Комбинированный бег со сменой скорости и направлений.</w:t>
            </w:r>
          </w:p>
        </w:tc>
      </w:tr>
      <w:tr w:rsidR="009A6670" w:rsidRPr="001164D3" w:rsidTr="005972FC">
        <w:trPr>
          <w:trHeight w:val="361"/>
        </w:trPr>
        <w:tc>
          <w:tcPr>
            <w:tcW w:w="495" w:type="pct"/>
            <w:shd w:val="clear" w:color="auto" w:fill="auto"/>
          </w:tcPr>
          <w:p w:rsidR="009A6670" w:rsidRPr="001164D3" w:rsidRDefault="009A6670" w:rsidP="005972FC">
            <w:r>
              <w:t>19-20</w:t>
            </w:r>
          </w:p>
        </w:tc>
        <w:tc>
          <w:tcPr>
            <w:tcW w:w="395" w:type="pct"/>
            <w:shd w:val="clear" w:color="auto" w:fill="auto"/>
          </w:tcPr>
          <w:p w:rsidR="009A6670" w:rsidRPr="001164D3" w:rsidRDefault="009A6670" w:rsidP="005972FC">
            <w:r>
              <w:t>23.09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Удары </w:t>
            </w:r>
            <w:r w:rsidRPr="001164D3">
              <w:t>на точность.</w:t>
            </w:r>
          </w:p>
        </w:tc>
      </w:tr>
      <w:tr w:rsidR="009A6670" w:rsidRPr="001164D3" w:rsidTr="005972FC">
        <w:trPr>
          <w:trHeight w:val="361"/>
        </w:trPr>
        <w:tc>
          <w:tcPr>
            <w:tcW w:w="495" w:type="pct"/>
            <w:shd w:val="clear" w:color="auto" w:fill="auto"/>
          </w:tcPr>
          <w:p w:rsidR="009A6670" w:rsidRPr="001164D3" w:rsidRDefault="009A6670" w:rsidP="005972FC">
            <w:r>
              <w:t>21-22</w:t>
            </w:r>
          </w:p>
        </w:tc>
        <w:tc>
          <w:tcPr>
            <w:tcW w:w="395" w:type="pct"/>
            <w:shd w:val="clear" w:color="auto" w:fill="auto"/>
          </w:tcPr>
          <w:p w:rsidR="009A6670" w:rsidRPr="001164D3" w:rsidRDefault="009A6670" w:rsidP="005972FC">
            <w:r>
              <w:t>26.09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Контрольные игры и испытания.</w:t>
            </w:r>
          </w:p>
        </w:tc>
      </w:tr>
      <w:tr w:rsidR="009A6670" w:rsidRPr="001164D3" w:rsidTr="005972FC">
        <w:trPr>
          <w:trHeight w:val="361"/>
        </w:trPr>
        <w:tc>
          <w:tcPr>
            <w:tcW w:w="495" w:type="pct"/>
            <w:shd w:val="clear" w:color="auto" w:fill="auto"/>
          </w:tcPr>
          <w:p w:rsidR="009A6670" w:rsidRPr="001164D3" w:rsidRDefault="009A6670" w:rsidP="005972FC">
            <w:r>
              <w:t>23-24</w:t>
            </w:r>
          </w:p>
        </w:tc>
        <w:tc>
          <w:tcPr>
            <w:tcW w:w="395" w:type="pct"/>
            <w:shd w:val="clear" w:color="auto" w:fill="auto"/>
          </w:tcPr>
          <w:p w:rsidR="009A6670" w:rsidRPr="001164D3" w:rsidRDefault="009A6670" w:rsidP="005972FC">
            <w:r>
              <w:t>28.09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Боевые </w:t>
            </w:r>
            <w:r w:rsidRPr="001164D3">
              <w:t>стойки.(Высокая, средняя, низкая )</w:t>
            </w:r>
          </w:p>
          <w:p w:rsidR="009A6670" w:rsidRPr="001164D3" w:rsidRDefault="009A6670" w:rsidP="005972FC">
            <w:r w:rsidRPr="001164D3">
              <w:t>Перемещения (взад-вперед и влево-вправо.)</w:t>
            </w:r>
          </w:p>
        </w:tc>
      </w:tr>
      <w:tr w:rsidR="009A6670" w:rsidRPr="001164D3" w:rsidTr="005972FC">
        <w:trPr>
          <w:trHeight w:val="361"/>
        </w:trPr>
        <w:tc>
          <w:tcPr>
            <w:tcW w:w="495" w:type="pct"/>
            <w:shd w:val="clear" w:color="auto" w:fill="auto"/>
          </w:tcPr>
          <w:p w:rsidR="009A6670" w:rsidRPr="001164D3" w:rsidRDefault="009A6670" w:rsidP="005972FC">
            <w:r>
              <w:t>25-26</w:t>
            </w:r>
          </w:p>
        </w:tc>
        <w:tc>
          <w:tcPr>
            <w:tcW w:w="395" w:type="pct"/>
            <w:shd w:val="clear" w:color="auto" w:fill="auto"/>
          </w:tcPr>
          <w:p w:rsidR="009A6670" w:rsidRPr="001164D3" w:rsidRDefault="009A6670" w:rsidP="005972FC">
            <w:r>
              <w:t>30.09</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 У</w:t>
            </w:r>
            <w:r w:rsidRPr="001164D3">
              <w:t>пражнения: имитация нападающего удара.</w:t>
            </w:r>
          </w:p>
        </w:tc>
      </w:tr>
      <w:tr w:rsidR="009A6670" w:rsidRPr="001164D3" w:rsidTr="005972FC">
        <w:trPr>
          <w:trHeight w:val="361"/>
        </w:trPr>
        <w:tc>
          <w:tcPr>
            <w:tcW w:w="495" w:type="pct"/>
            <w:shd w:val="clear" w:color="auto" w:fill="auto"/>
          </w:tcPr>
          <w:p w:rsidR="009A6670" w:rsidRPr="001164D3" w:rsidRDefault="009A6670" w:rsidP="005972FC">
            <w:r>
              <w:t>27-28</w:t>
            </w:r>
          </w:p>
        </w:tc>
        <w:tc>
          <w:tcPr>
            <w:tcW w:w="395" w:type="pct"/>
            <w:shd w:val="clear" w:color="auto" w:fill="auto"/>
          </w:tcPr>
          <w:p w:rsidR="009A6670" w:rsidRPr="001164D3" w:rsidRDefault="009A6670" w:rsidP="005972FC">
            <w:r>
              <w:t>02.10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 коленом</w:t>
            </w:r>
            <w:r w:rsidRPr="001164D3">
              <w:t xml:space="preserve"> на точность.</w:t>
            </w:r>
          </w:p>
        </w:tc>
      </w:tr>
      <w:tr w:rsidR="009A6670" w:rsidRPr="001164D3" w:rsidTr="005972FC">
        <w:trPr>
          <w:trHeight w:val="361"/>
        </w:trPr>
        <w:tc>
          <w:tcPr>
            <w:tcW w:w="495" w:type="pct"/>
            <w:shd w:val="clear" w:color="auto" w:fill="auto"/>
          </w:tcPr>
          <w:p w:rsidR="009A6670" w:rsidRPr="001164D3" w:rsidRDefault="009A6670" w:rsidP="005972FC">
            <w:r>
              <w:t>29-30</w:t>
            </w:r>
          </w:p>
        </w:tc>
        <w:tc>
          <w:tcPr>
            <w:tcW w:w="395" w:type="pct"/>
            <w:shd w:val="clear" w:color="auto" w:fill="auto"/>
          </w:tcPr>
          <w:p w:rsidR="009A6670" w:rsidRPr="001164D3" w:rsidRDefault="009A6670" w:rsidP="005972FC">
            <w:r>
              <w:t>05.10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Удар ногой вперед </w:t>
            </w:r>
            <w:r w:rsidRPr="001164D3">
              <w:t>на точность.</w:t>
            </w:r>
          </w:p>
        </w:tc>
      </w:tr>
      <w:tr w:rsidR="009A6670" w:rsidRPr="001164D3" w:rsidTr="005972FC">
        <w:trPr>
          <w:trHeight w:val="361"/>
        </w:trPr>
        <w:tc>
          <w:tcPr>
            <w:tcW w:w="495" w:type="pct"/>
            <w:shd w:val="clear" w:color="auto" w:fill="auto"/>
          </w:tcPr>
          <w:p w:rsidR="009A6670" w:rsidRPr="001164D3" w:rsidRDefault="009A6670" w:rsidP="005972FC">
            <w:r>
              <w:t>31-32</w:t>
            </w:r>
          </w:p>
        </w:tc>
        <w:tc>
          <w:tcPr>
            <w:tcW w:w="395" w:type="pct"/>
            <w:shd w:val="clear" w:color="auto" w:fill="auto"/>
          </w:tcPr>
          <w:p w:rsidR="009A6670" w:rsidRPr="001164D3" w:rsidRDefault="009A6670" w:rsidP="005972FC">
            <w:r>
              <w:t>07.10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 У</w:t>
            </w:r>
            <w:r w:rsidRPr="001164D3">
              <w:t>пражне</w:t>
            </w:r>
            <w:r>
              <w:t>ния: имитация нападающего удара коленом.</w:t>
            </w:r>
          </w:p>
        </w:tc>
      </w:tr>
      <w:tr w:rsidR="009A6670" w:rsidRPr="001164D3" w:rsidTr="005972FC">
        <w:trPr>
          <w:trHeight w:val="361"/>
        </w:trPr>
        <w:tc>
          <w:tcPr>
            <w:tcW w:w="495" w:type="pct"/>
            <w:shd w:val="clear" w:color="auto" w:fill="auto"/>
          </w:tcPr>
          <w:p w:rsidR="009A6670" w:rsidRPr="001164D3" w:rsidRDefault="009A6670" w:rsidP="005972FC">
            <w:r>
              <w:lastRenderedPageBreak/>
              <w:t>33-34</w:t>
            </w:r>
          </w:p>
        </w:tc>
        <w:tc>
          <w:tcPr>
            <w:tcW w:w="395" w:type="pct"/>
            <w:shd w:val="clear" w:color="auto" w:fill="auto"/>
          </w:tcPr>
          <w:p w:rsidR="009A6670" w:rsidRPr="001164D3" w:rsidRDefault="009A6670" w:rsidP="005972FC">
            <w:r>
              <w:t>.09.10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Боковые удары коленом.</w:t>
            </w:r>
          </w:p>
        </w:tc>
      </w:tr>
      <w:tr w:rsidR="009A6670" w:rsidRPr="001164D3" w:rsidTr="005972FC">
        <w:trPr>
          <w:trHeight w:val="361"/>
        </w:trPr>
        <w:tc>
          <w:tcPr>
            <w:tcW w:w="495" w:type="pct"/>
            <w:shd w:val="clear" w:color="auto" w:fill="auto"/>
          </w:tcPr>
          <w:p w:rsidR="009A6670" w:rsidRPr="001164D3" w:rsidRDefault="009A6670" w:rsidP="005972FC">
            <w:r>
              <w:t>35-36</w:t>
            </w:r>
          </w:p>
        </w:tc>
        <w:tc>
          <w:tcPr>
            <w:tcW w:w="395" w:type="pct"/>
            <w:shd w:val="clear" w:color="auto" w:fill="auto"/>
          </w:tcPr>
          <w:p w:rsidR="009A6670" w:rsidRPr="001164D3" w:rsidRDefault="009A6670" w:rsidP="005972FC">
            <w:r>
              <w:t>11.10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Боковые удары ногой.</w:t>
            </w:r>
          </w:p>
        </w:tc>
      </w:tr>
      <w:tr w:rsidR="009A6670" w:rsidRPr="001164D3" w:rsidTr="005972FC">
        <w:trPr>
          <w:trHeight w:val="361"/>
        </w:trPr>
        <w:tc>
          <w:tcPr>
            <w:tcW w:w="495" w:type="pct"/>
            <w:shd w:val="clear" w:color="auto" w:fill="auto"/>
          </w:tcPr>
          <w:p w:rsidR="009A6670" w:rsidRPr="001164D3" w:rsidRDefault="009A6670" w:rsidP="005972FC">
            <w:r>
              <w:t>37-38</w:t>
            </w:r>
          </w:p>
        </w:tc>
        <w:tc>
          <w:tcPr>
            <w:tcW w:w="395" w:type="pct"/>
            <w:shd w:val="clear" w:color="auto" w:fill="auto"/>
          </w:tcPr>
          <w:p w:rsidR="009A6670" w:rsidRPr="001164D3" w:rsidRDefault="009A6670" w:rsidP="005972FC">
            <w:r>
              <w:t>13.10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ногами по секциям.</w:t>
            </w:r>
          </w:p>
        </w:tc>
      </w:tr>
      <w:tr w:rsidR="009A6670" w:rsidRPr="001164D3" w:rsidTr="005972FC">
        <w:trPr>
          <w:trHeight w:val="361"/>
        </w:trPr>
        <w:tc>
          <w:tcPr>
            <w:tcW w:w="495" w:type="pct"/>
            <w:shd w:val="clear" w:color="auto" w:fill="auto"/>
          </w:tcPr>
          <w:p w:rsidR="009A6670" w:rsidRPr="001164D3" w:rsidRDefault="009A6670" w:rsidP="005972FC">
            <w:r>
              <w:t>39-40</w:t>
            </w:r>
          </w:p>
        </w:tc>
        <w:tc>
          <w:tcPr>
            <w:tcW w:w="395" w:type="pct"/>
            <w:shd w:val="clear" w:color="auto" w:fill="auto"/>
          </w:tcPr>
          <w:p w:rsidR="009A6670" w:rsidRPr="001164D3" w:rsidRDefault="009A6670" w:rsidP="005972FC">
            <w:r>
              <w:t>16.10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Связки: Удары коленом и ногами.</w:t>
            </w:r>
          </w:p>
        </w:tc>
      </w:tr>
      <w:tr w:rsidR="009A6670" w:rsidRPr="001164D3" w:rsidTr="005972FC">
        <w:trPr>
          <w:trHeight w:val="361"/>
        </w:trPr>
        <w:tc>
          <w:tcPr>
            <w:tcW w:w="495" w:type="pct"/>
            <w:shd w:val="clear" w:color="auto" w:fill="auto"/>
          </w:tcPr>
          <w:p w:rsidR="009A6670" w:rsidRPr="001164D3" w:rsidRDefault="009A6670" w:rsidP="005972FC">
            <w:r>
              <w:t>41-42</w:t>
            </w:r>
          </w:p>
        </w:tc>
        <w:tc>
          <w:tcPr>
            <w:tcW w:w="395" w:type="pct"/>
            <w:shd w:val="clear" w:color="auto" w:fill="auto"/>
          </w:tcPr>
          <w:p w:rsidR="009A6670" w:rsidRPr="001164D3" w:rsidRDefault="009A6670" w:rsidP="005972FC">
            <w:r>
              <w:t>18.10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Кроссфит .Круговая тренировка .</w:t>
            </w:r>
          </w:p>
        </w:tc>
      </w:tr>
      <w:tr w:rsidR="009A6670" w:rsidRPr="001164D3" w:rsidTr="005972FC">
        <w:trPr>
          <w:trHeight w:val="361"/>
        </w:trPr>
        <w:tc>
          <w:tcPr>
            <w:tcW w:w="495" w:type="pct"/>
            <w:shd w:val="clear" w:color="auto" w:fill="auto"/>
          </w:tcPr>
          <w:p w:rsidR="009A6670" w:rsidRPr="001164D3" w:rsidRDefault="009A6670" w:rsidP="005972FC">
            <w:r>
              <w:t>43-44</w:t>
            </w:r>
          </w:p>
        </w:tc>
        <w:tc>
          <w:tcPr>
            <w:tcW w:w="395" w:type="pct"/>
            <w:shd w:val="clear" w:color="auto" w:fill="auto"/>
          </w:tcPr>
          <w:p w:rsidR="009A6670" w:rsidRPr="001164D3" w:rsidRDefault="009A6670" w:rsidP="005972FC">
            <w:r>
              <w:t>20.10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руками + ноги. Комбинации.</w:t>
            </w:r>
          </w:p>
        </w:tc>
      </w:tr>
      <w:tr w:rsidR="009A6670" w:rsidRPr="001164D3" w:rsidTr="005972FC">
        <w:trPr>
          <w:trHeight w:val="361"/>
        </w:trPr>
        <w:tc>
          <w:tcPr>
            <w:tcW w:w="495" w:type="pct"/>
            <w:shd w:val="clear" w:color="auto" w:fill="auto"/>
          </w:tcPr>
          <w:p w:rsidR="009A6670" w:rsidRPr="001164D3" w:rsidRDefault="009A6670" w:rsidP="005972FC">
            <w:r>
              <w:t>45-46</w:t>
            </w:r>
          </w:p>
        </w:tc>
        <w:tc>
          <w:tcPr>
            <w:tcW w:w="395" w:type="pct"/>
            <w:shd w:val="clear" w:color="auto" w:fill="auto"/>
          </w:tcPr>
          <w:p w:rsidR="009A6670" w:rsidRPr="001164D3" w:rsidRDefault="009A6670" w:rsidP="005972FC">
            <w:r>
              <w:t>23.10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Уклоны от атаки ,контр приемы руками.</w:t>
            </w:r>
          </w:p>
        </w:tc>
      </w:tr>
      <w:tr w:rsidR="009A6670" w:rsidRPr="001164D3" w:rsidTr="005972FC">
        <w:trPr>
          <w:trHeight w:val="361"/>
        </w:trPr>
        <w:tc>
          <w:tcPr>
            <w:tcW w:w="495" w:type="pct"/>
            <w:shd w:val="clear" w:color="auto" w:fill="auto"/>
          </w:tcPr>
          <w:p w:rsidR="009A6670" w:rsidRPr="001164D3" w:rsidRDefault="009A6670" w:rsidP="005972FC">
            <w:r>
              <w:t>47-48</w:t>
            </w:r>
          </w:p>
        </w:tc>
        <w:tc>
          <w:tcPr>
            <w:tcW w:w="395" w:type="pct"/>
            <w:shd w:val="clear" w:color="auto" w:fill="auto"/>
          </w:tcPr>
          <w:p w:rsidR="009A6670" w:rsidRPr="001164D3" w:rsidRDefault="009A6670" w:rsidP="005972FC">
            <w:r>
              <w:t>25.10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защиты и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Блоки с переходом  на атаку с связками.</w:t>
            </w:r>
          </w:p>
        </w:tc>
      </w:tr>
      <w:tr w:rsidR="009A6670" w:rsidRPr="001164D3" w:rsidTr="005972FC">
        <w:trPr>
          <w:trHeight w:val="361"/>
        </w:trPr>
        <w:tc>
          <w:tcPr>
            <w:tcW w:w="495" w:type="pct"/>
            <w:shd w:val="clear" w:color="auto" w:fill="auto"/>
          </w:tcPr>
          <w:p w:rsidR="009A6670" w:rsidRPr="001164D3" w:rsidRDefault="009A6670" w:rsidP="005972FC">
            <w:r>
              <w:t>49-50</w:t>
            </w:r>
          </w:p>
        </w:tc>
        <w:tc>
          <w:tcPr>
            <w:tcW w:w="395" w:type="pct"/>
            <w:shd w:val="clear" w:color="auto" w:fill="auto"/>
          </w:tcPr>
          <w:p w:rsidR="009A6670" w:rsidRPr="001164D3" w:rsidRDefault="009A6670" w:rsidP="005972FC">
            <w:r>
              <w:t>27.10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защиты и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руками вразрез атаки .Переход в контр атаку.</w:t>
            </w:r>
          </w:p>
        </w:tc>
      </w:tr>
      <w:tr w:rsidR="009A6670" w:rsidRPr="001164D3" w:rsidTr="005972FC">
        <w:trPr>
          <w:trHeight w:val="361"/>
        </w:trPr>
        <w:tc>
          <w:tcPr>
            <w:tcW w:w="495" w:type="pct"/>
            <w:shd w:val="clear" w:color="auto" w:fill="auto"/>
          </w:tcPr>
          <w:p w:rsidR="009A6670" w:rsidRPr="001164D3" w:rsidRDefault="009A6670" w:rsidP="005972FC">
            <w:r>
              <w:t>51-52</w:t>
            </w:r>
          </w:p>
        </w:tc>
        <w:tc>
          <w:tcPr>
            <w:tcW w:w="395" w:type="pct"/>
            <w:shd w:val="clear" w:color="auto" w:fill="auto"/>
          </w:tcPr>
          <w:p w:rsidR="009A6670" w:rsidRPr="001164D3" w:rsidRDefault="009A6670" w:rsidP="005972FC">
            <w:r>
              <w:t>30.10</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Работа в челноке в  парах.</w:t>
            </w:r>
          </w:p>
        </w:tc>
      </w:tr>
      <w:tr w:rsidR="009A6670" w:rsidRPr="001164D3" w:rsidTr="005972FC">
        <w:trPr>
          <w:trHeight w:val="361"/>
        </w:trPr>
        <w:tc>
          <w:tcPr>
            <w:tcW w:w="495" w:type="pct"/>
            <w:shd w:val="clear" w:color="auto" w:fill="auto"/>
          </w:tcPr>
          <w:p w:rsidR="009A6670" w:rsidRPr="001164D3" w:rsidRDefault="009A6670" w:rsidP="005972FC">
            <w:r>
              <w:t>53-54</w:t>
            </w:r>
          </w:p>
        </w:tc>
        <w:tc>
          <w:tcPr>
            <w:tcW w:w="395" w:type="pct"/>
            <w:shd w:val="clear" w:color="auto" w:fill="auto"/>
          </w:tcPr>
          <w:p w:rsidR="009A6670" w:rsidRPr="001164D3" w:rsidRDefault="009A6670" w:rsidP="005972FC">
            <w:r>
              <w:t>02.11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Круговая тренировка. Кроссфит.</w:t>
            </w:r>
          </w:p>
        </w:tc>
      </w:tr>
      <w:tr w:rsidR="009A6670" w:rsidRPr="001164D3" w:rsidTr="005972FC">
        <w:trPr>
          <w:trHeight w:val="361"/>
        </w:trPr>
        <w:tc>
          <w:tcPr>
            <w:tcW w:w="495" w:type="pct"/>
            <w:shd w:val="clear" w:color="auto" w:fill="auto"/>
          </w:tcPr>
          <w:p w:rsidR="009A6670" w:rsidRPr="001164D3" w:rsidRDefault="009A6670" w:rsidP="005972FC">
            <w:r>
              <w:t>55-56</w:t>
            </w:r>
          </w:p>
        </w:tc>
        <w:tc>
          <w:tcPr>
            <w:tcW w:w="395" w:type="pct"/>
            <w:shd w:val="clear" w:color="auto" w:fill="auto"/>
          </w:tcPr>
          <w:p w:rsidR="009A6670" w:rsidRPr="001164D3" w:rsidRDefault="009A6670" w:rsidP="005972FC">
            <w:r>
              <w:t>04.11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 ногами и руками.</w:t>
            </w:r>
          </w:p>
        </w:tc>
      </w:tr>
      <w:tr w:rsidR="009A6670" w:rsidRPr="001164D3" w:rsidTr="005972FC">
        <w:trPr>
          <w:trHeight w:val="361"/>
        </w:trPr>
        <w:tc>
          <w:tcPr>
            <w:tcW w:w="495" w:type="pct"/>
            <w:shd w:val="clear" w:color="auto" w:fill="auto"/>
          </w:tcPr>
          <w:p w:rsidR="009A6670" w:rsidRPr="001164D3" w:rsidRDefault="009A6670" w:rsidP="005972FC">
            <w:r>
              <w:t>57</w:t>
            </w:r>
            <w:r w:rsidRPr="001164D3">
              <w:t>-5</w:t>
            </w:r>
            <w:r>
              <w:t>8</w:t>
            </w:r>
          </w:p>
        </w:tc>
        <w:tc>
          <w:tcPr>
            <w:tcW w:w="395" w:type="pct"/>
            <w:shd w:val="clear" w:color="auto" w:fill="auto"/>
          </w:tcPr>
          <w:p w:rsidR="009A6670" w:rsidRPr="001164D3" w:rsidRDefault="009A6670" w:rsidP="005972FC">
            <w:r>
              <w:t>06.11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защиты и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Пробные поединки.</w:t>
            </w:r>
            <w:r w:rsidRPr="001164D3">
              <w:t>.</w:t>
            </w:r>
          </w:p>
        </w:tc>
      </w:tr>
      <w:tr w:rsidR="009A6670" w:rsidRPr="001164D3" w:rsidTr="005972FC">
        <w:trPr>
          <w:trHeight w:val="361"/>
        </w:trPr>
        <w:tc>
          <w:tcPr>
            <w:tcW w:w="495" w:type="pct"/>
            <w:shd w:val="clear" w:color="auto" w:fill="auto"/>
          </w:tcPr>
          <w:p w:rsidR="009A6670" w:rsidRPr="001164D3" w:rsidRDefault="009A6670" w:rsidP="005972FC">
            <w:r>
              <w:t>59-60</w:t>
            </w:r>
          </w:p>
        </w:tc>
        <w:tc>
          <w:tcPr>
            <w:tcW w:w="395" w:type="pct"/>
            <w:shd w:val="clear" w:color="auto" w:fill="auto"/>
          </w:tcPr>
          <w:p w:rsidR="009A6670" w:rsidRPr="001164D3" w:rsidRDefault="009A6670" w:rsidP="005972FC">
            <w:r>
              <w:t>09.11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Техника защиты и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Выявление ошибок боя.</w:t>
            </w:r>
          </w:p>
        </w:tc>
      </w:tr>
      <w:tr w:rsidR="009A6670" w:rsidRPr="001164D3" w:rsidTr="005972FC">
        <w:trPr>
          <w:trHeight w:val="361"/>
        </w:trPr>
        <w:tc>
          <w:tcPr>
            <w:tcW w:w="495" w:type="pct"/>
            <w:shd w:val="clear" w:color="auto" w:fill="auto"/>
          </w:tcPr>
          <w:p w:rsidR="009A6670" w:rsidRPr="001164D3" w:rsidRDefault="009A6670" w:rsidP="005972FC">
            <w:r>
              <w:t>61-62</w:t>
            </w:r>
          </w:p>
        </w:tc>
        <w:tc>
          <w:tcPr>
            <w:tcW w:w="395" w:type="pct"/>
            <w:shd w:val="clear" w:color="auto" w:fill="auto"/>
          </w:tcPr>
          <w:p w:rsidR="009A6670" w:rsidRPr="001164D3" w:rsidRDefault="009A6670" w:rsidP="005972FC">
            <w:r>
              <w:t>11.11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Боковые удары  руками.</w:t>
            </w:r>
            <w:r w:rsidRPr="001164D3">
              <w:t>.</w:t>
            </w:r>
          </w:p>
        </w:tc>
      </w:tr>
      <w:tr w:rsidR="009A6670" w:rsidRPr="001164D3" w:rsidTr="005972FC">
        <w:trPr>
          <w:trHeight w:val="361"/>
        </w:trPr>
        <w:tc>
          <w:tcPr>
            <w:tcW w:w="495" w:type="pct"/>
            <w:shd w:val="clear" w:color="auto" w:fill="auto"/>
          </w:tcPr>
          <w:p w:rsidR="009A6670" w:rsidRPr="001164D3" w:rsidRDefault="009A6670" w:rsidP="005972FC">
            <w:r>
              <w:t>63-64</w:t>
            </w:r>
          </w:p>
        </w:tc>
        <w:tc>
          <w:tcPr>
            <w:tcW w:w="395" w:type="pct"/>
            <w:shd w:val="clear" w:color="auto" w:fill="auto"/>
          </w:tcPr>
          <w:p w:rsidR="009A6670" w:rsidRPr="001164D3" w:rsidRDefault="009A6670" w:rsidP="005972FC">
            <w:r>
              <w:t>13.11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Удары–перемещение- удары.</w:t>
            </w:r>
          </w:p>
        </w:tc>
      </w:tr>
      <w:tr w:rsidR="009A6670" w:rsidRPr="001164D3" w:rsidTr="005972FC">
        <w:trPr>
          <w:trHeight w:val="361"/>
        </w:trPr>
        <w:tc>
          <w:tcPr>
            <w:tcW w:w="495" w:type="pct"/>
            <w:shd w:val="clear" w:color="auto" w:fill="auto"/>
          </w:tcPr>
          <w:p w:rsidR="009A6670" w:rsidRPr="001164D3" w:rsidRDefault="009A6670" w:rsidP="005972FC">
            <w:r>
              <w:t>65-66</w:t>
            </w:r>
          </w:p>
        </w:tc>
        <w:tc>
          <w:tcPr>
            <w:tcW w:w="395" w:type="pct"/>
            <w:shd w:val="clear" w:color="auto" w:fill="auto"/>
          </w:tcPr>
          <w:p w:rsidR="009A6670" w:rsidRPr="001164D3" w:rsidRDefault="009A6670" w:rsidP="005972FC">
            <w:r>
              <w:t>16.11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Упражнения для мышц плечевого пояса</w:t>
            </w:r>
            <w:r>
              <w:t xml:space="preserve"> и туловища. Передвижения бойца</w:t>
            </w:r>
            <w:r w:rsidRPr="001164D3">
              <w:t>.</w:t>
            </w:r>
          </w:p>
        </w:tc>
      </w:tr>
      <w:tr w:rsidR="009A6670" w:rsidRPr="001164D3" w:rsidTr="005972FC">
        <w:trPr>
          <w:trHeight w:val="361"/>
        </w:trPr>
        <w:tc>
          <w:tcPr>
            <w:tcW w:w="495" w:type="pct"/>
            <w:shd w:val="clear" w:color="auto" w:fill="auto"/>
          </w:tcPr>
          <w:p w:rsidR="009A6670" w:rsidRPr="001164D3" w:rsidRDefault="009A6670" w:rsidP="005972FC">
            <w:r>
              <w:t>67-68</w:t>
            </w:r>
          </w:p>
        </w:tc>
        <w:tc>
          <w:tcPr>
            <w:tcW w:w="395" w:type="pct"/>
            <w:shd w:val="clear" w:color="auto" w:fill="auto"/>
          </w:tcPr>
          <w:p w:rsidR="009A6670" w:rsidRPr="001164D3" w:rsidRDefault="009A6670" w:rsidP="005972FC">
            <w:r>
              <w:t>18.11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Борьба в стойке.</w:t>
            </w:r>
            <w:r w:rsidRPr="001164D3">
              <w:t>.</w:t>
            </w:r>
          </w:p>
        </w:tc>
      </w:tr>
      <w:tr w:rsidR="009A6670" w:rsidRPr="001164D3" w:rsidTr="005972FC">
        <w:trPr>
          <w:trHeight w:val="361"/>
        </w:trPr>
        <w:tc>
          <w:tcPr>
            <w:tcW w:w="495" w:type="pct"/>
            <w:shd w:val="clear" w:color="auto" w:fill="auto"/>
          </w:tcPr>
          <w:p w:rsidR="009A6670" w:rsidRPr="001164D3" w:rsidRDefault="009A6670" w:rsidP="005972FC">
            <w:r>
              <w:t>69-</w:t>
            </w:r>
            <w:r w:rsidRPr="001164D3">
              <w:t>7</w:t>
            </w:r>
            <w:r>
              <w:t>0</w:t>
            </w:r>
          </w:p>
        </w:tc>
        <w:tc>
          <w:tcPr>
            <w:tcW w:w="395" w:type="pct"/>
            <w:shd w:val="clear" w:color="auto" w:fill="auto"/>
          </w:tcPr>
          <w:p w:rsidR="009A6670" w:rsidRPr="001164D3" w:rsidRDefault="009A6670" w:rsidP="005972FC">
            <w:r>
              <w:t>20.11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Перемещения по сигналу в борьбе.</w:t>
            </w:r>
          </w:p>
        </w:tc>
      </w:tr>
      <w:tr w:rsidR="009A6670" w:rsidRPr="001164D3" w:rsidTr="005972FC">
        <w:trPr>
          <w:trHeight w:val="361"/>
        </w:trPr>
        <w:tc>
          <w:tcPr>
            <w:tcW w:w="495" w:type="pct"/>
            <w:shd w:val="clear" w:color="auto" w:fill="auto"/>
          </w:tcPr>
          <w:p w:rsidR="009A6670" w:rsidRPr="001164D3" w:rsidRDefault="009A6670" w:rsidP="005972FC">
            <w:r>
              <w:t>71-72</w:t>
            </w:r>
          </w:p>
        </w:tc>
        <w:tc>
          <w:tcPr>
            <w:tcW w:w="395" w:type="pct"/>
            <w:shd w:val="clear" w:color="auto" w:fill="auto"/>
          </w:tcPr>
          <w:p w:rsidR="009A6670" w:rsidRPr="001164D3" w:rsidRDefault="009A6670" w:rsidP="005972FC">
            <w:r>
              <w:t>23.11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Отработка передней подножки.</w:t>
            </w:r>
          </w:p>
        </w:tc>
      </w:tr>
      <w:tr w:rsidR="009A6670" w:rsidRPr="001164D3" w:rsidTr="005972FC">
        <w:trPr>
          <w:trHeight w:val="361"/>
        </w:trPr>
        <w:tc>
          <w:tcPr>
            <w:tcW w:w="495" w:type="pct"/>
            <w:shd w:val="clear" w:color="auto" w:fill="auto"/>
          </w:tcPr>
          <w:p w:rsidR="009A6670" w:rsidRPr="001164D3" w:rsidRDefault="009A6670" w:rsidP="005972FC">
            <w:r>
              <w:t>73-74</w:t>
            </w:r>
          </w:p>
        </w:tc>
        <w:tc>
          <w:tcPr>
            <w:tcW w:w="395" w:type="pct"/>
            <w:shd w:val="clear" w:color="auto" w:fill="auto"/>
          </w:tcPr>
          <w:p w:rsidR="009A6670" w:rsidRPr="001164D3" w:rsidRDefault="009A6670" w:rsidP="005972FC">
            <w:r>
              <w:t>25.11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Вход на прием и выход.</w:t>
            </w:r>
          </w:p>
        </w:tc>
      </w:tr>
      <w:tr w:rsidR="009A6670" w:rsidRPr="001164D3" w:rsidTr="005972FC">
        <w:trPr>
          <w:trHeight w:val="361"/>
        </w:trPr>
        <w:tc>
          <w:tcPr>
            <w:tcW w:w="495" w:type="pct"/>
            <w:shd w:val="clear" w:color="auto" w:fill="auto"/>
          </w:tcPr>
          <w:p w:rsidR="009A6670" w:rsidRPr="001164D3" w:rsidRDefault="009A6670" w:rsidP="005972FC">
            <w:r>
              <w:t>75-76</w:t>
            </w:r>
          </w:p>
        </w:tc>
        <w:tc>
          <w:tcPr>
            <w:tcW w:w="395" w:type="pct"/>
            <w:shd w:val="clear" w:color="auto" w:fill="auto"/>
          </w:tcPr>
          <w:p w:rsidR="009A6670" w:rsidRPr="001164D3" w:rsidRDefault="009A6670" w:rsidP="005972FC">
            <w:r>
              <w:t>27.11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rsidRPr="001164D3">
              <w:t xml:space="preserve">Игра </w:t>
            </w:r>
            <w:r>
              <w:rPr>
                <w:lang w:val="tt-RU"/>
              </w:rPr>
              <w:t>“в стойке с борьбой.</w:t>
            </w:r>
            <w:r w:rsidRPr="001164D3">
              <w:rPr>
                <w:lang w:val="tt-RU"/>
              </w:rPr>
              <w:t>”</w:t>
            </w:r>
          </w:p>
        </w:tc>
      </w:tr>
      <w:tr w:rsidR="009A6670" w:rsidRPr="001164D3" w:rsidTr="005972FC">
        <w:trPr>
          <w:trHeight w:val="361"/>
        </w:trPr>
        <w:tc>
          <w:tcPr>
            <w:tcW w:w="495" w:type="pct"/>
            <w:shd w:val="clear" w:color="auto" w:fill="auto"/>
          </w:tcPr>
          <w:p w:rsidR="009A6670" w:rsidRPr="001164D3" w:rsidRDefault="009A6670" w:rsidP="005972FC">
            <w:r>
              <w:t>77-78</w:t>
            </w:r>
          </w:p>
        </w:tc>
        <w:tc>
          <w:tcPr>
            <w:tcW w:w="395" w:type="pct"/>
            <w:shd w:val="clear" w:color="auto" w:fill="auto"/>
          </w:tcPr>
          <w:p w:rsidR="009A6670" w:rsidRPr="001164D3" w:rsidRDefault="009A6670" w:rsidP="005972FC">
            <w:r>
              <w:t>30.11</w:t>
            </w:r>
          </w:p>
        </w:tc>
        <w:tc>
          <w:tcPr>
            <w:tcW w:w="393" w:type="pct"/>
            <w:shd w:val="clear" w:color="auto" w:fill="auto"/>
          </w:tcPr>
          <w:p w:rsidR="009A6670" w:rsidRPr="001164D3" w:rsidRDefault="009A6670" w:rsidP="005972FC">
            <w:r>
              <w:t>.</w:t>
            </w:r>
          </w:p>
        </w:tc>
        <w:tc>
          <w:tcPr>
            <w:tcW w:w="1331" w:type="pct"/>
            <w:shd w:val="clear" w:color="auto" w:fill="auto"/>
          </w:tcPr>
          <w:p w:rsidR="009A6670" w:rsidRPr="001164D3" w:rsidRDefault="009A6670" w:rsidP="005972FC">
            <w:r>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Табата .Круговая тренировка.</w:t>
            </w:r>
          </w:p>
        </w:tc>
      </w:tr>
      <w:tr w:rsidR="009A6670" w:rsidRPr="001164D3" w:rsidTr="005972FC">
        <w:trPr>
          <w:trHeight w:val="361"/>
        </w:trPr>
        <w:tc>
          <w:tcPr>
            <w:tcW w:w="495" w:type="pct"/>
            <w:shd w:val="clear" w:color="auto" w:fill="auto"/>
          </w:tcPr>
          <w:p w:rsidR="009A6670" w:rsidRPr="001164D3" w:rsidRDefault="009A6670" w:rsidP="005972FC">
            <w:r>
              <w:lastRenderedPageBreak/>
              <w:t>79-80</w:t>
            </w:r>
          </w:p>
        </w:tc>
        <w:tc>
          <w:tcPr>
            <w:tcW w:w="395" w:type="pct"/>
            <w:shd w:val="clear" w:color="auto" w:fill="auto"/>
          </w:tcPr>
          <w:p w:rsidR="009A6670" w:rsidRPr="001164D3" w:rsidRDefault="009A6670" w:rsidP="005972FC">
            <w:r>
              <w:t>02.12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Отработка задней подножки.</w:t>
            </w:r>
          </w:p>
        </w:tc>
      </w:tr>
      <w:tr w:rsidR="009A6670" w:rsidRPr="001164D3" w:rsidTr="005972FC">
        <w:trPr>
          <w:trHeight w:val="361"/>
        </w:trPr>
        <w:tc>
          <w:tcPr>
            <w:tcW w:w="495" w:type="pct"/>
            <w:shd w:val="clear" w:color="auto" w:fill="auto"/>
          </w:tcPr>
          <w:p w:rsidR="009A6670" w:rsidRPr="001164D3" w:rsidRDefault="009A6670" w:rsidP="005972FC">
            <w:r w:rsidRPr="001164D3">
              <w:t>8</w:t>
            </w:r>
            <w:r>
              <w:t>1-82</w:t>
            </w:r>
          </w:p>
        </w:tc>
        <w:tc>
          <w:tcPr>
            <w:tcW w:w="395" w:type="pct"/>
            <w:shd w:val="clear" w:color="auto" w:fill="auto"/>
          </w:tcPr>
          <w:p w:rsidR="009A6670" w:rsidRPr="001164D3" w:rsidRDefault="009A6670" w:rsidP="005972FC">
            <w:r>
              <w:t>04.12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нападения.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 Переход из атаки в борьбу.</w:t>
            </w:r>
          </w:p>
        </w:tc>
      </w:tr>
      <w:tr w:rsidR="009A6670" w:rsidRPr="001164D3" w:rsidTr="005972FC">
        <w:trPr>
          <w:trHeight w:val="361"/>
        </w:trPr>
        <w:tc>
          <w:tcPr>
            <w:tcW w:w="495" w:type="pct"/>
            <w:shd w:val="clear" w:color="auto" w:fill="auto"/>
          </w:tcPr>
          <w:p w:rsidR="009A6670" w:rsidRPr="001164D3" w:rsidRDefault="009A6670" w:rsidP="005972FC">
            <w:r>
              <w:t>83-84</w:t>
            </w:r>
          </w:p>
        </w:tc>
        <w:tc>
          <w:tcPr>
            <w:tcW w:w="395" w:type="pct"/>
            <w:shd w:val="clear" w:color="auto" w:fill="auto"/>
          </w:tcPr>
          <w:p w:rsidR="009A6670" w:rsidRPr="001164D3" w:rsidRDefault="009A6670" w:rsidP="005972FC">
            <w:r>
              <w:t>07.12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3D6C9A" w:rsidRDefault="009A6670" w:rsidP="005972FC">
            <w:r>
              <w:t>Игры на  ловкость , внимание и быстроту.</w:t>
            </w:r>
          </w:p>
        </w:tc>
      </w:tr>
      <w:tr w:rsidR="009A6670" w:rsidRPr="001164D3" w:rsidTr="005972FC">
        <w:trPr>
          <w:trHeight w:val="361"/>
        </w:trPr>
        <w:tc>
          <w:tcPr>
            <w:tcW w:w="495" w:type="pct"/>
            <w:shd w:val="clear" w:color="auto" w:fill="auto"/>
          </w:tcPr>
          <w:p w:rsidR="009A6670" w:rsidRPr="001164D3" w:rsidRDefault="009A6670" w:rsidP="005972FC">
            <w:r>
              <w:t>85-86</w:t>
            </w:r>
          </w:p>
        </w:tc>
        <w:tc>
          <w:tcPr>
            <w:tcW w:w="395" w:type="pct"/>
            <w:shd w:val="clear" w:color="auto" w:fill="auto"/>
          </w:tcPr>
          <w:p w:rsidR="009A6670" w:rsidRPr="001164D3" w:rsidRDefault="009A6670" w:rsidP="005972FC">
            <w:r>
              <w:t>09.12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Проход в ноги без удара.</w:t>
            </w:r>
          </w:p>
        </w:tc>
      </w:tr>
      <w:tr w:rsidR="009A6670" w:rsidRPr="001164D3" w:rsidTr="005972FC">
        <w:trPr>
          <w:trHeight w:val="361"/>
        </w:trPr>
        <w:tc>
          <w:tcPr>
            <w:tcW w:w="495" w:type="pct"/>
            <w:shd w:val="clear" w:color="auto" w:fill="auto"/>
          </w:tcPr>
          <w:p w:rsidR="009A6670" w:rsidRPr="001164D3" w:rsidRDefault="009A6670" w:rsidP="005972FC">
            <w:r>
              <w:t>87-88</w:t>
            </w:r>
          </w:p>
        </w:tc>
        <w:tc>
          <w:tcPr>
            <w:tcW w:w="395" w:type="pct"/>
            <w:shd w:val="clear" w:color="auto" w:fill="auto"/>
          </w:tcPr>
          <w:p w:rsidR="009A6670" w:rsidRPr="001164D3" w:rsidRDefault="009A6670" w:rsidP="005972FC">
            <w:r>
              <w:t>11.12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Общая физическая поготовка.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Круговая тренировка.Кроссфит.</w:t>
            </w:r>
          </w:p>
        </w:tc>
      </w:tr>
      <w:tr w:rsidR="009A6670" w:rsidRPr="001164D3" w:rsidTr="005972FC">
        <w:trPr>
          <w:trHeight w:val="361"/>
        </w:trPr>
        <w:tc>
          <w:tcPr>
            <w:tcW w:w="495" w:type="pct"/>
            <w:shd w:val="clear" w:color="auto" w:fill="auto"/>
          </w:tcPr>
          <w:p w:rsidR="009A6670" w:rsidRPr="001164D3" w:rsidRDefault="009A6670" w:rsidP="005972FC">
            <w:r>
              <w:t>89-90</w:t>
            </w:r>
          </w:p>
        </w:tc>
        <w:tc>
          <w:tcPr>
            <w:tcW w:w="395" w:type="pct"/>
            <w:shd w:val="clear" w:color="auto" w:fill="auto"/>
          </w:tcPr>
          <w:p w:rsidR="009A6670" w:rsidRPr="001164D3" w:rsidRDefault="009A6670" w:rsidP="005972FC">
            <w:r>
              <w:t>14.12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Защита проход в ноги.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91-92</w:t>
            </w:r>
          </w:p>
        </w:tc>
        <w:tc>
          <w:tcPr>
            <w:tcW w:w="395" w:type="pct"/>
            <w:shd w:val="clear" w:color="auto" w:fill="auto"/>
          </w:tcPr>
          <w:p w:rsidR="009A6670" w:rsidRPr="001164D3" w:rsidRDefault="009A6670" w:rsidP="005972FC">
            <w:r>
              <w:t>16.12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Проход в ноги с подсечкой.</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93-94</w:t>
            </w:r>
          </w:p>
        </w:tc>
        <w:tc>
          <w:tcPr>
            <w:tcW w:w="395" w:type="pct"/>
            <w:shd w:val="clear" w:color="auto" w:fill="auto"/>
          </w:tcPr>
          <w:p w:rsidR="009A6670" w:rsidRPr="001164D3" w:rsidRDefault="009A6670" w:rsidP="005972FC">
            <w:r>
              <w:t>18.12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rPr>
                <w:lang w:val="tt-RU"/>
              </w:rPr>
              <w:t>Комбинация руками проход в ноги  подсечка.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95-96</w:t>
            </w:r>
          </w:p>
        </w:tc>
        <w:tc>
          <w:tcPr>
            <w:tcW w:w="395" w:type="pct"/>
            <w:shd w:val="clear" w:color="auto" w:fill="auto"/>
          </w:tcPr>
          <w:p w:rsidR="009A6670" w:rsidRPr="001164D3" w:rsidRDefault="009A6670" w:rsidP="005972FC">
            <w:r>
              <w:t>21.12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Упражнения на развитие силы.  Кроссфит.</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97-98</w:t>
            </w:r>
          </w:p>
        </w:tc>
        <w:tc>
          <w:tcPr>
            <w:tcW w:w="395" w:type="pct"/>
            <w:shd w:val="clear" w:color="auto" w:fill="auto"/>
          </w:tcPr>
          <w:p w:rsidR="009A6670" w:rsidRPr="001164D3" w:rsidRDefault="009A6670" w:rsidP="005972FC">
            <w:r>
              <w:t>23.12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Ознакомление с броском через бедро</w:t>
            </w:r>
            <w:r w:rsidRPr="001164D3">
              <w:t xml:space="preserve"> </w:t>
            </w:r>
            <w:r>
              <w:t>выполнение, отработка.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99-100</w:t>
            </w:r>
          </w:p>
        </w:tc>
        <w:tc>
          <w:tcPr>
            <w:tcW w:w="395" w:type="pct"/>
            <w:shd w:val="clear" w:color="auto" w:fill="auto"/>
          </w:tcPr>
          <w:p w:rsidR="009A6670" w:rsidRPr="001164D3" w:rsidRDefault="009A6670" w:rsidP="005972FC">
            <w:r>
              <w:t>25.12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Табата.  Кардио  тренировка.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101-102</w:t>
            </w:r>
          </w:p>
        </w:tc>
        <w:tc>
          <w:tcPr>
            <w:tcW w:w="395" w:type="pct"/>
            <w:shd w:val="clear" w:color="auto" w:fill="auto"/>
          </w:tcPr>
          <w:p w:rsidR="009A6670" w:rsidRPr="001164D3" w:rsidRDefault="009A6670" w:rsidP="005972FC">
            <w:r>
              <w:t>28.12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Акробатические   упражнения.</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103-104</w:t>
            </w:r>
          </w:p>
        </w:tc>
        <w:tc>
          <w:tcPr>
            <w:tcW w:w="395" w:type="pct"/>
            <w:shd w:val="clear" w:color="auto" w:fill="auto"/>
          </w:tcPr>
          <w:p w:rsidR="009A6670" w:rsidRPr="001164D3" w:rsidRDefault="009A6670" w:rsidP="005972FC">
            <w:r>
              <w:t>30.12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Самозащита .Освобождение от захватов.</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105-106</w:t>
            </w:r>
          </w:p>
        </w:tc>
        <w:tc>
          <w:tcPr>
            <w:tcW w:w="395" w:type="pct"/>
            <w:shd w:val="clear" w:color="auto" w:fill="auto"/>
          </w:tcPr>
          <w:p w:rsidR="009A6670" w:rsidRPr="001164D3" w:rsidRDefault="009A6670" w:rsidP="005972FC">
            <w:r>
              <w:t>11.01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Поединок .Ударная техника.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107-108</w:t>
            </w:r>
          </w:p>
        </w:tc>
        <w:tc>
          <w:tcPr>
            <w:tcW w:w="395" w:type="pct"/>
            <w:shd w:val="clear" w:color="auto" w:fill="auto"/>
          </w:tcPr>
          <w:p w:rsidR="009A6670" w:rsidRPr="001164D3" w:rsidRDefault="009A6670" w:rsidP="005972FC">
            <w:r>
              <w:t>13.01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Техника защиты от ударов руками.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109-110</w:t>
            </w:r>
          </w:p>
        </w:tc>
        <w:tc>
          <w:tcPr>
            <w:tcW w:w="395" w:type="pct"/>
            <w:shd w:val="clear" w:color="auto" w:fill="auto"/>
          </w:tcPr>
          <w:p w:rsidR="009A6670" w:rsidRPr="001164D3" w:rsidRDefault="009A6670" w:rsidP="005972FC">
            <w:r>
              <w:t>15.01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Индивидуальные действие.</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111-112</w:t>
            </w:r>
          </w:p>
        </w:tc>
        <w:tc>
          <w:tcPr>
            <w:tcW w:w="395" w:type="pct"/>
            <w:shd w:val="clear" w:color="auto" w:fill="auto"/>
          </w:tcPr>
          <w:p w:rsidR="009A6670" w:rsidRPr="001164D3" w:rsidRDefault="009A6670" w:rsidP="005972FC">
            <w:r>
              <w:t>18.01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Подвижные игры и эстафеты.</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113-114</w:t>
            </w:r>
          </w:p>
        </w:tc>
        <w:tc>
          <w:tcPr>
            <w:tcW w:w="395" w:type="pct"/>
            <w:shd w:val="clear" w:color="auto" w:fill="auto"/>
          </w:tcPr>
          <w:p w:rsidR="009A6670" w:rsidRPr="001164D3" w:rsidRDefault="009A6670" w:rsidP="005972FC">
            <w:r>
              <w:t>20.01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Защита подставками и уходами.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115-116</w:t>
            </w:r>
          </w:p>
        </w:tc>
        <w:tc>
          <w:tcPr>
            <w:tcW w:w="395" w:type="pct"/>
            <w:shd w:val="clear" w:color="auto" w:fill="auto"/>
          </w:tcPr>
          <w:p w:rsidR="009A6670" w:rsidRPr="001164D3" w:rsidRDefault="009A6670" w:rsidP="005972FC">
            <w:r>
              <w:t>22.01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Техника борьбы лежа.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117-118</w:t>
            </w:r>
          </w:p>
        </w:tc>
        <w:tc>
          <w:tcPr>
            <w:tcW w:w="395" w:type="pct"/>
            <w:shd w:val="clear" w:color="auto" w:fill="auto"/>
          </w:tcPr>
          <w:p w:rsidR="009A6670" w:rsidRPr="001164D3" w:rsidRDefault="009A6670" w:rsidP="005972FC">
            <w:r>
              <w:t>25.01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Исходные и защитные положения.</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119-120</w:t>
            </w:r>
          </w:p>
        </w:tc>
        <w:tc>
          <w:tcPr>
            <w:tcW w:w="395" w:type="pct"/>
            <w:shd w:val="clear" w:color="auto" w:fill="auto"/>
          </w:tcPr>
          <w:p w:rsidR="009A6670" w:rsidRPr="001164D3" w:rsidRDefault="009A6670" w:rsidP="005972FC">
            <w:r>
              <w:t>27.01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121-122</w:t>
            </w:r>
          </w:p>
        </w:tc>
        <w:tc>
          <w:tcPr>
            <w:tcW w:w="395" w:type="pct"/>
            <w:shd w:val="clear" w:color="auto" w:fill="auto"/>
          </w:tcPr>
          <w:p w:rsidR="009A6670" w:rsidRPr="001164D3" w:rsidRDefault="009A6670" w:rsidP="005972FC">
            <w:r>
              <w:t>29.01</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Общеразвивающие упражнения</w:t>
            </w:r>
            <w:r>
              <w:t xml:space="preserve"> Кроссфит.</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123-124</w:t>
            </w:r>
          </w:p>
        </w:tc>
        <w:tc>
          <w:tcPr>
            <w:tcW w:w="395" w:type="pct"/>
            <w:shd w:val="clear" w:color="auto" w:fill="auto"/>
          </w:tcPr>
          <w:p w:rsidR="009A6670" w:rsidRPr="001164D3" w:rsidRDefault="009A6670" w:rsidP="005972FC">
            <w:r>
              <w:t>01.02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rPr>
                <w:lang w:val="tt-RU"/>
              </w:rPr>
              <w:t>Самостраховки при падение.</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125-126</w:t>
            </w:r>
          </w:p>
        </w:tc>
        <w:tc>
          <w:tcPr>
            <w:tcW w:w="395" w:type="pct"/>
            <w:shd w:val="clear" w:color="auto" w:fill="auto"/>
          </w:tcPr>
          <w:p w:rsidR="009A6670" w:rsidRPr="001164D3" w:rsidRDefault="009A6670" w:rsidP="005972FC">
            <w:r>
              <w:t>03.02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Подвижные игры и эстафеты.</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lastRenderedPageBreak/>
              <w:t>127-128</w:t>
            </w:r>
          </w:p>
        </w:tc>
        <w:tc>
          <w:tcPr>
            <w:tcW w:w="395" w:type="pct"/>
            <w:shd w:val="clear" w:color="auto" w:fill="auto"/>
          </w:tcPr>
          <w:p w:rsidR="009A6670" w:rsidRPr="001164D3" w:rsidRDefault="009A6670" w:rsidP="005972FC">
            <w:r>
              <w:t>05.02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Поединок. Стоя и лежа.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129-130</w:t>
            </w:r>
          </w:p>
        </w:tc>
        <w:tc>
          <w:tcPr>
            <w:tcW w:w="395" w:type="pct"/>
            <w:shd w:val="clear" w:color="auto" w:fill="auto"/>
          </w:tcPr>
          <w:p w:rsidR="009A6670" w:rsidRPr="001164D3" w:rsidRDefault="009A6670" w:rsidP="005972FC">
            <w:r>
              <w:t>07.02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Болевые приемы.</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131-132</w:t>
            </w:r>
          </w:p>
        </w:tc>
        <w:tc>
          <w:tcPr>
            <w:tcW w:w="395" w:type="pct"/>
            <w:shd w:val="clear" w:color="auto" w:fill="auto"/>
          </w:tcPr>
          <w:p w:rsidR="009A6670" w:rsidRPr="001164D3" w:rsidRDefault="009A6670" w:rsidP="005972FC">
            <w:r>
              <w:t>10.02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Болевые   на руки.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133-134</w:t>
            </w:r>
          </w:p>
        </w:tc>
        <w:tc>
          <w:tcPr>
            <w:tcW w:w="395" w:type="pct"/>
            <w:shd w:val="clear" w:color="auto" w:fill="auto"/>
          </w:tcPr>
          <w:p w:rsidR="009A6670" w:rsidRPr="001164D3" w:rsidRDefault="009A6670" w:rsidP="005972FC">
            <w:r>
              <w:t>12.02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rPr>
                <w:lang w:val="tt-RU"/>
              </w:rPr>
              <w:t>Уходы из болевых.</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135-136</w:t>
            </w:r>
          </w:p>
        </w:tc>
        <w:tc>
          <w:tcPr>
            <w:tcW w:w="395" w:type="pct"/>
            <w:shd w:val="clear" w:color="auto" w:fill="auto"/>
          </w:tcPr>
          <w:p w:rsidR="009A6670" w:rsidRPr="001164D3" w:rsidRDefault="009A6670" w:rsidP="005972FC">
            <w:r>
              <w:t>15.02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Pr>
                <w:lang w:val="tt-RU"/>
              </w:rPr>
              <w:t>Упражнения со жгутом ,поясом.</w:t>
            </w:r>
            <w:r>
              <w:t>гирями,штангой,набивным мячем.</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137-138</w:t>
            </w:r>
          </w:p>
        </w:tc>
        <w:tc>
          <w:tcPr>
            <w:tcW w:w="395" w:type="pct"/>
            <w:shd w:val="clear" w:color="auto" w:fill="auto"/>
          </w:tcPr>
          <w:p w:rsidR="009A6670" w:rsidRPr="001164D3" w:rsidRDefault="009A6670" w:rsidP="005972FC">
            <w:r>
              <w:t>17.02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Болевые в стойке.</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139-140</w:t>
            </w:r>
          </w:p>
        </w:tc>
        <w:tc>
          <w:tcPr>
            <w:tcW w:w="395" w:type="pct"/>
            <w:shd w:val="clear" w:color="auto" w:fill="auto"/>
          </w:tcPr>
          <w:p w:rsidR="009A6670" w:rsidRPr="001164D3" w:rsidRDefault="009A6670" w:rsidP="005972FC">
            <w:r>
              <w:t>19.02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Общеразвивающие упражнения</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141-142</w:t>
            </w:r>
          </w:p>
        </w:tc>
        <w:tc>
          <w:tcPr>
            <w:tcW w:w="395" w:type="pct"/>
            <w:shd w:val="clear" w:color="auto" w:fill="auto"/>
          </w:tcPr>
          <w:p w:rsidR="009A6670" w:rsidRPr="001164D3" w:rsidRDefault="009A6670" w:rsidP="005972FC">
            <w:r>
              <w:t>22.02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Специальная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Болевые на ноги.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143-144</w:t>
            </w:r>
          </w:p>
        </w:tc>
        <w:tc>
          <w:tcPr>
            <w:tcW w:w="395" w:type="pct"/>
            <w:shd w:val="clear" w:color="auto" w:fill="auto"/>
          </w:tcPr>
          <w:p w:rsidR="009A6670" w:rsidRPr="001164D3" w:rsidRDefault="009A6670" w:rsidP="005972FC">
            <w:r>
              <w:t>24.02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Болевой на связки..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145-146</w:t>
            </w:r>
          </w:p>
        </w:tc>
        <w:tc>
          <w:tcPr>
            <w:tcW w:w="395" w:type="pct"/>
            <w:shd w:val="clear" w:color="auto" w:fill="auto"/>
          </w:tcPr>
          <w:p w:rsidR="009A6670" w:rsidRPr="001164D3" w:rsidRDefault="009A6670" w:rsidP="005972FC">
            <w:r>
              <w:t>26.02</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Развитие быстроты реакции, наблюдательности.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147-148</w:t>
            </w:r>
          </w:p>
        </w:tc>
        <w:tc>
          <w:tcPr>
            <w:tcW w:w="395" w:type="pct"/>
            <w:shd w:val="clear" w:color="auto" w:fill="auto"/>
          </w:tcPr>
          <w:p w:rsidR="009A6670" w:rsidRPr="001164D3" w:rsidRDefault="009A6670" w:rsidP="005972FC">
            <w:r>
              <w:t>01.03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t>Выведение из равновесия.</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149-150</w:t>
            </w:r>
          </w:p>
        </w:tc>
        <w:tc>
          <w:tcPr>
            <w:tcW w:w="395" w:type="pct"/>
            <w:shd w:val="clear" w:color="auto" w:fill="auto"/>
          </w:tcPr>
          <w:p w:rsidR="009A6670" w:rsidRPr="001164D3" w:rsidRDefault="009A6670" w:rsidP="005972FC">
            <w:r>
              <w:t>03.03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 xml:space="preserve">Выведение из равновесия в партере.      </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151-152</w:t>
            </w:r>
          </w:p>
        </w:tc>
        <w:tc>
          <w:tcPr>
            <w:tcW w:w="395" w:type="pct"/>
            <w:shd w:val="clear" w:color="auto" w:fill="auto"/>
          </w:tcPr>
          <w:p w:rsidR="009A6670" w:rsidRPr="001164D3" w:rsidRDefault="009A6670" w:rsidP="005972FC">
            <w:r>
              <w:t>05.03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t>Бросок через бедро.</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153-154</w:t>
            </w:r>
          </w:p>
        </w:tc>
        <w:tc>
          <w:tcPr>
            <w:tcW w:w="395" w:type="pct"/>
            <w:shd w:val="clear" w:color="auto" w:fill="auto"/>
          </w:tcPr>
          <w:p w:rsidR="009A6670" w:rsidRPr="001164D3" w:rsidRDefault="009A6670" w:rsidP="005972FC">
            <w:r>
              <w:t>08.03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Элементы .Разучивание и отработка броска через бедро.</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155-156</w:t>
            </w:r>
          </w:p>
        </w:tc>
        <w:tc>
          <w:tcPr>
            <w:tcW w:w="395" w:type="pct"/>
            <w:shd w:val="clear" w:color="auto" w:fill="auto"/>
          </w:tcPr>
          <w:p w:rsidR="009A6670" w:rsidRPr="001164D3" w:rsidRDefault="009A6670" w:rsidP="005972FC">
            <w:r>
              <w:t>10.03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pPr>
              <w:rPr>
                <w:lang w:val="tt-RU"/>
              </w:rPr>
            </w:pPr>
            <w:r>
              <w:t>Игра с набивным мячом.</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157-158</w:t>
            </w:r>
          </w:p>
        </w:tc>
        <w:tc>
          <w:tcPr>
            <w:tcW w:w="395" w:type="pct"/>
            <w:shd w:val="clear" w:color="auto" w:fill="auto"/>
          </w:tcPr>
          <w:p w:rsidR="009A6670" w:rsidRPr="001164D3" w:rsidRDefault="009A6670" w:rsidP="005972FC">
            <w:r>
              <w:t>12.03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Тактика  защиты.</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Конт приемы от бросков.</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159-160</w:t>
            </w:r>
          </w:p>
        </w:tc>
        <w:tc>
          <w:tcPr>
            <w:tcW w:w="395" w:type="pct"/>
            <w:shd w:val="clear" w:color="auto" w:fill="auto"/>
          </w:tcPr>
          <w:p w:rsidR="009A6670" w:rsidRPr="001164D3" w:rsidRDefault="009A6670" w:rsidP="005972FC">
            <w:r>
              <w:t>15.03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Общеразвивающие упражнения</w:t>
            </w:r>
            <w:r>
              <w:t>.Кроссфит.</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161-162</w:t>
            </w:r>
          </w:p>
        </w:tc>
        <w:tc>
          <w:tcPr>
            <w:tcW w:w="395" w:type="pct"/>
            <w:shd w:val="clear" w:color="auto" w:fill="auto"/>
          </w:tcPr>
          <w:p w:rsidR="009A6670" w:rsidRPr="001164D3" w:rsidRDefault="009A6670" w:rsidP="005972FC">
            <w:r>
              <w:t>17.03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Контрольные испытания</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Контрольные тесты по ОФП и СФП</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163-164</w:t>
            </w:r>
          </w:p>
        </w:tc>
        <w:tc>
          <w:tcPr>
            <w:tcW w:w="395" w:type="pct"/>
            <w:shd w:val="clear" w:color="auto" w:fill="auto"/>
          </w:tcPr>
          <w:p w:rsidR="009A6670" w:rsidRPr="001164D3" w:rsidRDefault="009A6670" w:rsidP="005972FC">
            <w:r>
              <w:t>19.03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 xml:space="preserve"> С</w:t>
            </w:r>
            <w:r w:rsidRPr="001164D3">
              <w:t>оревнования</w:t>
            </w:r>
            <w:r>
              <w:t>.</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Соревнование между учениками.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165-166</w:t>
            </w:r>
          </w:p>
        </w:tc>
        <w:tc>
          <w:tcPr>
            <w:tcW w:w="395" w:type="pct"/>
            <w:shd w:val="clear" w:color="auto" w:fill="auto"/>
          </w:tcPr>
          <w:p w:rsidR="009A6670" w:rsidRPr="001164D3" w:rsidRDefault="009A6670" w:rsidP="005972FC">
            <w:r>
              <w:t>22.03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Бросок через бедро с колена.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167-168</w:t>
            </w:r>
          </w:p>
        </w:tc>
        <w:tc>
          <w:tcPr>
            <w:tcW w:w="395" w:type="pct"/>
            <w:shd w:val="clear" w:color="auto" w:fill="auto"/>
          </w:tcPr>
          <w:p w:rsidR="009A6670" w:rsidRPr="001164D3" w:rsidRDefault="009A6670" w:rsidP="005972FC">
            <w:r>
              <w:t>23.03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Конт прием от броска через бедро с колена.</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169-170</w:t>
            </w:r>
          </w:p>
        </w:tc>
        <w:tc>
          <w:tcPr>
            <w:tcW w:w="395" w:type="pct"/>
            <w:shd w:val="clear" w:color="auto" w:fill="auto"/>
          </w:tcPr>
          <w:p w:rsidR="009A6670" w:rsidRPr="001164D3" w:rsidRDefault="009A6670" w:rsidP="005972FC">
            <w:r>
              <w:t>24.03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Бросок через плечо</w:t>
            </w:r>
            <w:r w:rsidRPr="001164D3">
              <w:t>.</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171-172</w:t>
            </w:r>
          </w:p>
        </w:tc>
        <w:tc>
          <w:tcPr>
            <w:tcW w:w="395" w:type="pct"/>
            <w:shd w:val="clear" w:color="auto" w:fill="auto"/>
          </w:tcPr>
          <w:p w:rsidR="009A6670" w:rsidRPr="001164D3" w:rsidRDefault="009A6670" w:rsidP="005972FC">
            <w:r>
              <w:t>26.03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Специальная физическая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tcPr>
          <w:p w:rsidR="009A6670" w:rsidRPr="001164D3" w:rsidRDefault="009A6670" w:rsidP="005972FC">
            <w:r>
              <w:t xml:space="preserve">Бои   по  </w:t>
            </w:r>
            <w:r w:rsidRPr="001164D3">
              <w:t xml:space="preserve"> правилам.</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173-174</w:t>
            </w:r>
          </w:p>
        </w:tc>
        <w:tc>
          <w:tcPr>
            <w:tcW w:w="395" w:type="pct"/>
            <w:shd w:val="clear" w:color="auto" w:fill="auto"/>
          </w:tcPr>
          <w:p w:rsidR="009A6670" w:rsidRPr="001164D3" w:rsidRDefault="009A6670" w:rsidP="005972FC">
            <w:r>
              <w:t>29.03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 xml:space="preserve">Специальная физическая </w:t>
            </w:r>
            <w:r w:rsidRPr="001164D3">
              <w:lastRenderedPageBreak/>
              <w:t>подготовка.</w:t>
            </w:r>
          </w:p>
        </w:tc>
        <w:tc>
          <w:tcPr>
            <w:tcW w:w="378" w:type="pct"/>
            <w:shd w:val="clear" w:color="auto" w:fill="auto"/>
          </w:tcPr>
          <w:p w:rsidR="009A6670" w:rsidRPr="001164D3" w:rsidRDefault="009A6670" w:rsidP="005972FC">
            <w:pPr>
              <w:jc w:val="center"/>
            </w:pPr>
            <w:r w:rsidRPr="001164D3">
              <w:lastRenderedPageBreak/>
              <w:t>2</w:t>
            </w:r>
          </w:p>
        </w:tc>
        <w:tc>
          <w:tcPr>
            <w:tcW w:w="2008" w:type="pct"/>
            <w:shd w:val="clear" w:color="auto" w:fill="auto"/>
          </w:tcPr>
          <w:p w:rsidR="009A6670" w:rsidRPr="001164D3" w:rsidRDefault="009A6670" w:rsidP="005972FC">
            <w:r>
              <w:t xml:space="preserve">Оценка результатов  ,разбор ошибок. </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lastRenderedPageBreak/>
              <w:t>175-176</w:t>
            </w:r>
          </w:p>
        </w:tc>
        <w:tc>
          <w:tcPr>
            <w:tcW w:w="395" w:type="pct"/>
            <w:shd w:val="clear" w:color="auto" w:fill="auto"/>
          </w:tcPr>
          <w:p w:rsidR="009A6670" w:rsidRPr="001164D3" w:rsidRDefault="009A6670" w:rsidP="005972FC">
            <w:r>
              <w:t>31.03</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tcPr>
          <w:p w:rsidR="009A6670" w:rsidRPr="001164D3" w:rsidRDefault="009A6670" w:rsidP="005972FC">
            <w:pPr>
              <w:rPr>
                <w:lang w:val="tt-RU"/>
              </w:rPr>
            </w:pPr>
            <w:r>
              <w:rPr>
                <w:lang w:val="tt-RU"/>
              </w:rPr>
              <w:t>Работа на ближней дистанции.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177-178</w:t>
            </w:r>
          </w:p>
        </w:tc>
        <w:tc>
          <w:tcPr>
            <w:tcW w:w="395" w:type="pct"/>
            <w:shd w:val="clear" w:color="auto" w:fill="auto"/>
          </w:tcPr>
          <w:p w:rsidR="009A6670" w:rsidRPr="001164D3" w:rsidRDefault="009A6670" w:rsidP="005972FC">
            <w:r>
              <w:t>02.04</w:t>
            </w:r>
          </w:p>
        </w:tc>
        <w:tc>
          <w:tcPr>
            <w:tcW w:w="393" w:type="pct"/>
            <w:shd w:val="clear" w:color="auto" w:fill="auto"/>
          </w:tcPr>
          <w:p w:rsidR="009A6670" w:rsidRPr="001164D3" w:rsidRDefault="009A6670" w:rsidP="005972FC">
            <w:r>
              <w:t>13.04</w:t>
            </w:r>
          </w:p>
        </w:tc>
        <w:tc>
          <w:tcPr>
            <w:tcW w:w="1331" w:type="pct"/>
            <w:shd w:val="clear" w:color="auto" w:fill="auto"/>
          </w:tcPr>
          <w:p w:rsidR="009A6670" w:rsidRPr="001164D3" w:rsidRDefault="009A6670" w:rsidP="005972FC">
            <w:r>
              <w:t xml:space="preserve">Общая физическая подготовка. </w:t>
            </w:r>
          </w:p>
        </w:tc>
        <w:tc>
          <w:tcPr>
            <w:tcW w:w="378" w:type="pct"/>
            <w:shd w:val="clear" w:color="auto" w:fill="auto"/>
          </w:tcPr>
          <w:p w:rsidR="009A6670" w:rsidRPr="001164D3" w:rsidRDefault="009A6670" w:rsidP="005972FC">
            <w:pPr>
              <w:jc w:val="center"/>
            </w:pPr>
            <w:r>
              <w:t>2</w:t>
            </w:r>
          </w:p>
        </w:tc>
        <w:tc>
          <w:tcPr>
            <w:tcW w:w="2008" w:type="pct"/>
            <w:shd w:val="clear" w:color="auto" w:fill="auto"/>
          </w:tcPr>
          <w:p w:rsidR="009A6670" w:rsidRPr="001164D3" w:rsidRDefault="009A6670" w:rsidP="005972FC">
            <w:r>
              <w:t>Круговая тренировка. Кроссфит.</w:t>
            </w:r>
            <w:r w:rsidRPr="001164D3">
              <w:t>.</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179-180</w:t>
            </w:r>
          </w:p>
        </w:tc>
        <w:tc>
          <w:tcPr>
            <w:tcW w:w="395" w:type="pct"/>
            <w:shd w:val="clear" w:color="auto" w:fill="auto"/>
          </w:tcPr>
          <w:p w:rsidR="009A6670" w:rsidRPr="001164D3" w:rsidRDefault="009A6670" w:rsidP="005972FC">
            <w:r>
              <w:t>05.04</w:t>
            </w:r>
          </w:p>
        </w:tc>
        <w:tc>
          <w:tcPr>
            <w:tcW w:w="393" w:type="pct"/>
            <w:shd w:val="clear" w:color="auto" w:fill="auto"/>
          </w:tcPr>
          <w:p w:rsidR="009A6670" w:rsidRPr="001164D3" w:rsidRDefault="009A6670" w:rsidP="005972FC"/>
        </w:tc>
        <w:tc>
          <w:tcPr>
            <w:tcW w:w="1331" w:type="pct"/>
            <w:shd w:val="clear" w:color="auto" w:fill="auto"/>
            <w:vAlign w:val="center"/>
          </w:tcPr>
          <w:p w:rsidR="009A6670" w:rsidRPr="001164D3" w:rsidRDefault="009A6670" w:rsidP="005972FC">
            <w:r w:rsidRPr="001164D3">
              <w:t>Техническая подготовка.</w:t>
            </w:r>
          </w:p>
        </w:tc>
        <w:tc>
          <w:tcPr>
            <w:tcW w:w="378" w:type="pct"/>
            <w:shd w:val="clear" w:color="auto" w:fill="auto"/>
            <w:vAlign w:val="center"/>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Работа на средней дистанции.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181-182</w:t>
            </w:r>
          </w:p>
        </w:tc>
        <w:tc>
          <w:tcPr>
            <w:tcW w:w="395" w:type="pct"/>
            <w:shd w:val="clear" w:color="auto" w:fill="auto"/>
          </w:tcPr>
          <w:p w:rsidR="009A6670" w:rsidRPr="001164D3" w:rsidRDefault="009A6670" w:rsidP="005972FC">
            <w:r>
              <w:t>07.04</w:t>
            </w:r>
          </w:p>
        </w:tc>
        <w:tc>
          <w:tcPr>
            <w:tcW w:w="393" w:type="pct"/>
            <w:shd w:val="clear" w:color="auto" w:fill="auto"/>
          </w:tcPr>
          <w:p w:rsidR="009A6670" w:rsidRPr="001164D3" w:rsidRDefault="009A6670" w:rsidP="005972FC">
            <w:r>
              <w:t>15.04</w:t>
            </w:r>
          </w:p>
        </w:tc>
        <w:tc>
          <w:tcPr>
            <w:tcW w:w="1331" w:type="pct"/>
            <w:shd w:val="clear" w:color="auto" w:fill="auto"/>
            <w:vAlign w:val="center"/>
          </w:tcPr>
          <w:p w:rsidR="009A6670" w:rsidRPr="001164D3" w:rsidRDefault="009A6670" w:rsidP="005972FC">
            <w:r w:rsidRPr="001164D3">
              <w:t>Техническая подготовка.</w:t>
            </w:r>
          </w:p>
        </w:tc>
        <w:tc>
          <w:tcPr>
            <w:tcW w:w="378" w:type="pct"/>
            <w:shd w:val="clear" w:color="auto" w:fill="auto"/>
            <w:vAlign w:val="center"/>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Работа на дальней дистанции.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183-184</w:t>
            </w:r>
          </w:p>
        </w:tc>
        <w:tc>
          <w:tcPr>
            <w:tcW w:w="395" w:type="pct"/>
            <w:shd w:val="clear" w:color="auto" w:fill="auto"/>
          </w:tcPr>
          <w:p w:rsidR="009A6670" w:rsidRPr="001164D3" w:rsidRDefault="009A6670" w:rsidP="005972FC">
            <w:r>
              <w:t>09.04</w:t>
            </w:r>
          </w:p>
        </w:tc>
        <w:tc>
          <w:tcPr>
            <w:tcW w:w="393" w:type="pct"/>
            <w:shd w:val="clear" w:color="auto" w:fill="auto"/>
          </w:tcPr>
          <w:p w:rsidR="009A6670" w:rsidRPr="001164D3" w:rsidRDefault="009A6670" w:rsidP="005972FC"/>
        </w:tc>
        <w:tc>
          <w:tcPr>
            <w:tcW w:w="1331" w:type="pct"/>
            <w:shd w:val="clear" w:color="auto" w:fill="auto"/>
            <w:vAlign w:val="center"/>
          </w:tcPr>
          <w:p w:rsidR="009A6670" w:rsidRPr="001164D3" w:rsidRDefault="009A6670" w:rsidP="005972FC">
            <w:r w:rsidRPr="001164D3">
              <w:t>Техническая подготовка.</w:t>
            </w:r>
          </w:p>
        </w:tc>
        <w:tc>
          <w:tcPr>
            <w:tcW w:w="378" w:type="pct"/>
            <w:shd w:val="clear" w:color="auto" w:fill="auto"/>
            <w:vAlign w:val="center"/>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Удары руками +ногами. В стойке и передвижение.</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185-186</w:t>
            </w:r>
          </w:p>
        </w:tc>
        <w:tc>
          <w:tcPr>
            <w:tcW w:w="395" w:type="pct"/>
            <w:shd w:val="clear" w:color="auto" w:fill="auto"/>
          </w:tcPr>
          <w:p w:rsidR="009A6670" w:rsidRPr="001164D3" w:rsidRDefault="009A6670" w:rsidP="005972FC">
            <w:r>
              <w:t>12.04</w:t>
            </w:r>
          </w:p>
        </w:tc>
        <w:tc>
          <w:tcPr>
            <w:tcW w:w="393" w:type="pct"/>
            <w:shd w:val="clear" w:color="auto" w:fill="auto"/>
          </w:tcPr>
          <w:p w:rsidR="009A6670" w:rsidRPr="001164D3" w:rsidRDefault="009A6670" w:rsidP="005972FC">
            <w:r>
              <w:t>17.04</w:t>
            </w:r>
          </w:p>
        </w:tc>
        <w:tc>
          <w:tcPr>
            <w:tcW w:w="1331" w:type="pct"/>
            <w:shd w:val="clear" w:color="auto" w:fill="auto"/>
            <w:vAlign w:val="center"/>
          </w:tcPr>
          <w:p w:rsidR="009A6670" w:rsidRPr="001164D3" w:rsidRDefault="009A6670" w:rsidP="005972FC">
            <w:r w:rsidRPr="001164D3">
              <w:t>Специальная физическая подготовка.</w:t>
            </w:r>
          </w:p>
        </w:tc>
        <w:tc>
          <w:tcPr>
            <w:tcW w:w="378" w:type="pct"/>
            <w:shd w:val="clear" w:color="auto" w:fill="auto"/>
            <w:vAlign w:val="center"/>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 xml:space="preserve">Схватки </w:t>
            </w:r>
            <w:r w:rsidRPr="001164D3">
              <w:t>по упрощенным правилам.</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187-188</w:t>
            </w:r>
          </w:p>
        </w:tc>
        <w:tc>
          <w:tcPr>
            <w:tcW w:w="395" w:type="pct"/>
            <w:shd w:val="clear" w:color="auto" w:fill="auto"/>
          </w:tcPr>
          <w:p w:rsidR="009A6670" w:rsidRPr="001164D3" w:rsidRDefault="009A6670" w:rsidP="005972FC">
            <w:r>
              <w:t>14.04</w:t>
            </w:r>
          </w:p>
        </w:tc>
        <w:tc>
          <w:tcPr>
            <w:tcW w:w="393" w:type="pct"/>
            <w:shd w:val="clear" w:color="auto" w:fill="auto"/>
          </w:tcPr>
          <w:p w:rsidR="009A6670" w:rsidRPr="001164D3" w:rsidRDefault="009A6670" w:rsidP="005972FC">
            <w:r>
              <w:t>.</w:t>
            </w:r>
          </w:p>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tcPr>
          <w:p w:rsidR="009A6670" w:rsidRPr="001164D3" w:rsidRDefault="009A6670" w:rsidP="005972FC">
            <w:r>
              <w:t>Работа в парах .Отработка ударов руками Отработка ударов ногами. Переход в борьбу.</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189-190</w:t>
            </w:r>
          </w:p>
        </w:tc>
        <w:tc>
          <w:tcPr>
            <w:tcW w:w="395" w:type="pct"/>
            <w:shd w:val="clear" w:color="auto" w:fill="auto"/>
          </w:tcPr>
          <w:p w:rsidR="009A6670" w:rsidRPr="001164D3" w:rsidRDefault="009A6670" w:rsidP="005972FC">
            <w:r>
              <w:t>16.04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Тактические действия в нападении</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Совершенствование нападающих ударов руками ,ногами.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191-192</w:t>
            </w:r>
          </w:p>
        </w:tc>
        <w:tc>
          <w:tcPr>
            <w:tcW w:w="395" w:type="pct"/>
            <w:shd w:val="clear" w:color="auto" w:fill="auto"/>
          </w:tcPr>
          <w:p w:rsidR="009A6670" w:rsidRPr="001164D3" w:rsidRDefault="009A6670" w:rsidP="005972FC">
            <w:r>
              <w:t>19.04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Общая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rsidRPr="001164D3">
              <w:t>Общеразвивающие упражнения</w:t>
            </w:r>
            <w:r>
              <w:t xml:space="preserve"> Крооссфит.</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193-194</w:t>
            </w:r>
          </w:p>
        </w:tc>
        <w:tc>
          <w:tcPr>
            <w:tcW w:w="395" w:type="pct"/>
            <w:shd w:val="clear" w:color="auto" w:fill="auto"/>
          </w:tcPr>
          <w:p w:rsidR="009A6670" w:rsidRPr="001164D3" w:rsidRDefault="009A6670" w:rsidP="005972FC">
            <w:r>
              <w:t>21.04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Совершенствование бросковой техники.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195-196</w:t>
            </w:r>
          </w:p>
        </w:tc>
        <w:tc>
          <w:tcPr>
            <w:tcW w:w="395" w:type="pct"/>
            <w:shd w:val="clear" w:color="auto" w:fill="auto"/>
          </w:tcPr>
          <w:p w:rsidR="009A6670" w:rsidRPr="001164D3" w:rsidRDefault="009A6670" w:rsidP="005972FC">
            <w:r>
              <w:t>23.04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Техническая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tcPr>
          <w:p w:rsidR="009A6670" w:rsidRPr="001164D3" w:rsidRDefault="009A6670" w:rsidP="005972FC">
            <w:r>
              <w:t>Совершенствование борьбы в партере.</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197-198</w:t>
            </w:r>
          </w:p>
        </w:tc>
        <w:tc>
          <w:tcPr>
            <w:tcW w:w="395" w:type="pct"/>
            <w:shd w:val="clear" w:color="auto" w:fill="auto"/>
          </w:tcPr>
          <w:p w:rsidR="009A6670" w:rsidRPr="001164D3" w:rsidRDefault="009A6670" w:rsidP="005972FC">
            <w:r>
              <w:t>26.04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rsidRPr="001164D3">
              <w:t>Спе</w:t>
            </w:r>
            <w:r>
              <w:t>циальная физическая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Тактика боя на дальней,  средней ,ближней  ,  дистанции.</w:t>
            </w:r>
          </w:p>
        </w:tc>
      </w:tr>
      <w:tr w:rsidR="009A6670" w:rsidRPr="001164D3" w:rsidTr="005972FC">
        <w:trPr>
          <w:trHeight w:val="361"/>
        </w:trPr>
        <w:tc>
          <w:tcPr>
            <w:tcW w:w="495" w:type="pct"/>
            <w:shd w:val="clear" w:color="auto" w:fill="auto"/>
          </w:tcPr>
          <w:p w:rsidR="009A6670" w:rsidRPr="001164D3" w:rsidRDefault="009A6670" w:rsidP="005972FC">
            <w:pPr>
              <w:rPr>
                <w:lang w:val="tt-RU"/>
              </w:rPr>
            </w:pPr>
            <w:r>
              <w:rPr>
                <w:lang w:val="tt-RU"/>
              </w:rPr>
              <w:t>199-200</w:t>
            </w:r>
          </w:p>
        </w:tc>
        <w:tc>
          <w:tcPr>
            <w:tcW w:w="395" w:type="pct"/>
            <w:shd w:val="clear" w:color="auto" w:fill="auto"/>
          </w:tcPr>
          <w:p w:rsidR="009A6670" w:rsidRPr="001164D3" w:rsidRDefault="009A6670" w:rsidP="005972FC">
            <w:r>
              <w:t>28.04</w:t>
            </w:r>
          </w:p>
        </w:tc>
        <w:tc>
          <w:tcPr>
            <w:tcW w:w="393" w:type="pct"/>
            <w:shd w:val="clear" w:color="auto" w:fill="auto"/>
          </w:tcPr>
          <w:p w:rsidR="009A6670" w:rsidRPr="001164D3" w:rsidRDefault="009A6670" w:rsidP="005972FC"/>
        </w:tc>
        <w:tc>
          <w:tcPr>
            <w:tcW w:w="1331" w:type="pct"/>
            <w:shd w:val="clear" w:color="auto" w:fill="auto"/>
          </w:tcPr>
          <w:p w:rsidR="009A6670" w:rsidRPr="001164D3" w:rsidRDefault="009A6670" w:rsidP="005972FC">
            <w:r>
              <w:t>Тактическая подготовка.</w:t>
            </w:r>
          </w:p>
        </w:tc>
        <w:tc>
          <w:tcPr>
            <w:tcW w:w="378" w:type="pct"/>
            <w:shd w:val="clear" w:color="auto" w:fill="auto"/>
          </w:tcPr>
          <w:p w:rsidR="009A6670" w:rsidRPr="001164D3" w:rsidRDefault="009A6670" w:rsidP="005972FC">
            <w:pPr>
              <w:jc w:val="center"/>
            </w:pPr>
            <w:r w:rsidRPr="001164D3">
              <w:t>2</w:t>
            </w:r>
          </w:p>
        </w:tc>
        <w:tc>
          <w:tcPr>
            <w:tcW w:w="2008" w:type="pct"/>
            <w:shd w:val="clear" w:color="auto" w:fill="auto"/>
            <w:vAlign w:val="center"/>
          </w:tcPr>
          <w:p w:rsidR="009A6670" w:rsidRPr="001164D3" w:rsidRDefault="009A6670" w:rsidP="005972FC">
            <w:r>
              <w:t>Переход из стойки в партер.</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201-202</w:t>
            </w:r>
          </w:p>
        </w:tc>
        <w:tc>
          <w:tcPr>
            <w:tcW w:w="395" w:type="pct"/>
            <w:shd w:val="clear" w:color="auto" w:fill="auto"/>
          </w:tcPr>
          <w:p w:rsidR="009A6670" w:rsidRPr="001164D3" w:rsidRDefault="009A6670" w:rsidP="005972FC">
            <w:r>
              <w:t>30.04</w:t>
            </w:r>
          </w:p>
        </w:tc>
        <w:tc>
          <w:tcPr>
            <w:tcW w:w="393" w:type="pct"/>
            <w:shd w:val="clear" w:color="auto" w:fill="auto"/>
          </w:tcPr>
          <w:p w:rsidR="009A6670" w:rsidRDefault="009A6670" w:rsidP="005972FC"/>
        </w:tc>
        <w:tc>
          <w:tcPr>
            <w:tcW w:w="1331" w:type="pct"/>
            <w:shd w:val="clear" w:color="auto" w:fill="auto"/>
          </w:tcPr>
          <w:p w:rsidR="009A6670" w:rsidRDefault="009A6670" w:rsidP="005972FC">
            <w:r>
              <w:t>Техническая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Отработка бросков с переходом на добивания.</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203-204</w:t>
            </w:r>
          </w:p>
        </w:tc>
        <w:tc>
          <w:tcPr>
            <w:tcW w:w="395" w:type="pct"/>
            <w:shd w:val="clear" w:color="auto" w:fill="auto"/>
          </w:tcPr>
          <w:p w:rsidR="009A6670" w:rsidRPr="001164D3" w:rsidRDefault="009A6670" w:rsidP="005972FC">
            <w:r>
              <w:t>03.05</w:t>
            </w:r>
          </w:p>
        </w:tc>
        <w:tc>
          <w:tcPr>
            <w:tcW w:w="393" w:type="pct"/>
            <w:shd w:val="clear" w:color="auto" w:fill="auto"/>
          </w:tcPr>
          <w:p w:rsidR="009A6670" w:rsidRDefault="009A6670" w:rsidP="005972FC"/>
        </w:tc>
        <w:tc>
          <w:tcPr>
            <w:tcW w:w="1331" w:type="pct"/>
            <w:shd w:val="clear" w:color="auto" w:fill="auto"/>
          </w:tcPr>
          <w:p w:rsidR="009A6670" w:rsidRDefault="009A6670" w:rsidP="005972FC">
            <w:r>
              <w:t>Общая  физическая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Упражнения на выносливость.</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205-206</w:t>
            </w:r>
          </w:p>
        </w:tc>
        <w:tc>
          <w:tcPr>
            <w:tcW w:w="395" w:type="pct"/>
            <w:shd w:val="clear" w:color="auto" w:fill="auto"/>
          </w:tcPr>
          <w:p w:rsidR="009A6670" w:rsidRPr="001164D3" w:rsidRDefault="009A6670" w:rsidP="005972FC">
            <w:r>
              <w:t>05.05</w:t>
            </w:r>
          </w:p>
        </w:tc>
        <w:tc>
          <w:tcPr>
            <w:tcW w:w="393" w:type="pct"/>
            <w:shd w:val="clear" w:color="auto" w:fill="auto"/>
          </w:tcPr>
          <w:p w:rsidR="009A6670" w:rsidRDefault="009A6670" w:rsidP="005972FC"/>
        </w:tc>
        <w:tc>
          <w:tcPr>
            <w:tcW w:w="1331" w:type="pct"/>
            <w:shd w:val="clear" w:color="auto" w:fill="auto"/>
          </w:tcPr>
          <w:p w:rsidR="009A6670" w:rsidRDefault="009A6670" w:rsidP="005972FC">
            <w:r>
              <w:t>Спортивные игры.</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Прыжки на скакалке.</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207-208</w:t>
            </w:r>
          </w:p>
        </w:tc>
        <w:tc>
          <w:tcPr>
            <w:tcW w:w="395" w:type="pct"/>
            <w:shd w:val="clear" w:color="auto" w:fill="auto"/>
          </w:tcPr>
          <w:p w:rsidR="009A6670" w:rsidRPr="001164D3" w:rsidRDefault="009A6670" w:rsidP="005972FC">
            <w:r>
              <w:t>07.05</w:t>
            </w:r>
          </w:p>
        </w:tc>
        <w:tc>
          <w:tcPr>
            <w:tcW w:w="393" w:type="pct"/>
            <w:shd w:val="clear" w:color="auto" w:fill="auto"/>
          </w:tcPr>
          <w:p w:rsidR="009A6670" w:rsidRDefault="009A6670" w:rsidP="005972FC"/>
        </w:tc>
        <w:tc>
          <w:tcPr>
            <w:tcW w:w="1331" w:type="pct"/>
            <w:shd w:val="clear" w:color="auto" w:fill="auto"/>
          </w:tcPr>
          <w:p w:rsidR="009A6670" w:rsidRDefault="009A6670" w:rsidP="005972FC">
            <w:r>
              <w:t>Специальная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Работа в парах.</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209-210</w:t>
            </w:r>
          </w:p>
        </w:tc>
        <w:tc>
          <w:tcPr>
            <w:tcW w:w="395" w:type="pct"/>
            <w:shd w:val="clear" w:color="auto" w:fill="auto"/>
          </w:tcPr>
          <w:p w:rsidR="009A6670" w:rsidRPr="001164D3" w:rsidRDefault="009A6670" w:rsidP="005972FC">
            <w:r>
              <w:t>10.05</w:t>
            </w:r>
          </w:p>
        </w:tc>
        <w:tc>
          <w:tcPr>
            <w:tcW w:w="393" w:type="pct"/>
            <w:shd w:val="clear" w:color="auto" w:fill="auto"/>
          </w:tcPr>
          <w:p w:rsidR="009A6670" w:rsidRDefault="009A6670" w:rsidP="005972FC"/>
        </w:tc>
        <w:tc>
          <w:tcPr>
            <w:tcW w:w="1331" w:type="pct"/>
            <w:shd w:val="clear" w:color="auto" w:fill="auto"/>
          </w:tcPr>
          <w:p w:rsidR="009A6670" w:rsidRDefault="009A6670" w:rsidP="005972FC">
            <w:r>
              <w:t>Техническая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Отработка серий руками.</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211-212</w:t>
            </w:r>
          </w:p>
        </w:tc>
        <w:tc>
          <w:tcPr>
            <w:tcW w:w="395" w:type="pct"/>
            <w:shd w:val="clear" w:color="auto" w:fill="auto"/>
          </w:tcPr>
          <w:p w:rsidR="009A6670" w:rsidRPr="001164D3" w:rsidRDefault="009A6670" w:rsidP="005972FC">
            <w:r>
              <w:t>12.05</w:t>
            </w:r>
          </w:p>
        </w:tc>
        <w:tc>
          <w:tcPr>
            <w:tcW w:w="393" w:type="pct"/>
            <w:shd w:val="clear" w:color="auto" w:fill="auto"/>
          </w:tcPr>
          <w:p w:rsidR="009A6670" w:rsidRDefault="009A6670" w:rsidP="005972FC"/>
        </w:tc>
        <w:tc>
          <w:tcPr>
            <w:tcW w:w="1331" w:type="pct"/>
            <w:shd w:val="clear" w:color="auto" w:fill="auto"/>
          </w:tcPr>
          <w:p w:rsidR="009A6670" w:rsidRDefault="009A6670" w:rsidP="005972FC">
            <w:r>
              <w:t>Тактическая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Ближний бой. Работа коленями.</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213-214</w:t>
            </w:r>
          </w:p>
        </w:tc>
        <w:tc>
          <w:tcPr>
            <w:tcW w:w="395" w:type="pct"/>
            <w:shd w:val="clear" w:color="auto" w:fill="auto"/>
          </w:tcPr>
          <w:p w:rsidR="009A6670" w:rsidRPr="001164D3" w:rsidRDefault="009A6670" w:rsidP="005972FC">
            <w:r>
              <w:t>14.05</w:t>
            </w:r>
          </w:p>
        </w:tc>
        <w:tc>
          <w:tcPr>
            <w:tcW w:w="393" w:type="pct"/>
            <w:shd w:val="clear" w:color="auto" w:fill="auto"/>
          </w:tcPr>
          <w:p w:rsidR="009A6670" w:rsidRDefault="009A6670" w:rsidP="005972FC"/>
        </w:tc>
        <w:tc>
          <w:tcPr>
            <w:tcW w:w="1331" w:type="pct"/>
            <w:shd w:val="clear" w:color="auto" w:fill="auto"/>
          </w:tcPr>
          <w:p w:rsidR="009A6670" w:rsidRDefault="009A6670" w:rsidP="005972FC">
            <w:r>
              <w:t>Общая физическая подготовка.</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Упражнения на силу.</w:t>
            </w:r>
          </w:p>
        </w:tc>
      </w:tr>
      <w:tr w:rsidR="009A6670" w:rsidRPr="001164D3" w:rsidTr="005972FC">
        <w:trPr>
          <w:trHeight w:val="361"/>
        </w:trPr>
        <w:tc>
          <w:tcPr>
            <w:tcW w:w="495" w:type="pct"/>
            <w:shd w:val="clear" w:color="auto" w:fill="auto"/>
          </w:tcPr>
          <w:p w:rsidR="009A6670" w:rsidRDefault="009A6670" w:rsidP="005972FC">
            <w:pPr>
              <w:rPr>
                <w:lang w:val="tt-RU"/>
              </w:rPr>
            </w:pPr>
            <w:r>
              <w:rPr>
                <w:lang w:val="tt-RU"/>
              </w:rPr>
              <w:t>215-216</w:t>
            </w:r>
          </w:p>
        </w:tc>
        <w:tc>
          <w:tcPr>
            <w:tcW w:w="395" w:type="pct"/>
            <w:shd w:val="clear" w:color="auto" w:fill="auto"/>
          </w:tcPr>
          <w:p w:rsidR="009A6670" w:rsidRPr="001164D3" w:rsidRDefault="009A6670" w:rsidP="005972FC">
            <w:r>
              <w:t>17.05</w:t>
            </w:r>
          </w:p>
        </w:tc>
        <w:tc>
          <w:tcPr>
            <w:tcW w:w="393" w:type="pct"/>
            <w:shd w:val="clear" w:color="auto" w:fill="auto"/>
          </w:tcPr>
          <w:p w:rsidR="009A6670" w:rsidRDefault="009A6670" w:rsidP="005972FC"/>
        </w:tc>
        <w:tc>
          <w:tcPr>
            <w:tcW w:w="1331" w:type="pct"/>
            <w:shd w:val="clear" w:color="auto" w:fill="auto"/>
          </w:tcPr>
          <w:p w:rsidR="009A6670" w:rsidRDefault="009A6670" w:rsidP="005972FC">
            <w:r>
              <w:t>Контрольные занятия.</w:t>
            </w:r>
          </w:p>
        </w:tc>
        <w:tc>
          <w:tcPr>
            <w:tcW w:w="378" w:type="pct"/>
            <w:shd w:val="clear" w:color="auto" w:fill="auto"/>
          </w:tcPr>
          <w:p w:rsidR="009A6670" w:rsidRPr="001164D3" w:rsidRDefault="009A6670" w:rsidP="005972FC">
            <w:pPr>
              <w:jc w:val="center"/>
            </w:pPr>
            <w:r>
              <w:t>2</w:t>
            </w:r>
          </w:p>
        </w:tc>
        <w:tc>
          <w:tcPr>
            <w:tcW w:w="2008" w:type="pct"/>
            <w:shd w:val="clear" w:color="auto" w:fill="auto"/>
            <w:vAlign w:val="center"/>
          </w:tcPr>
          <w:p w:rsidR="009A6670" w:rsidRPr="001164D3" w:rsidRDefault="009A6670" w:rsidP="005972FC">
            <w:pPr>
              <w:rPr>
                <w:i/>
              </w:rPr>
            </w:pPr>
            <w:r>
              <w:rPr>
                <w:i/>
              </w:rPr>
              <w:t>Сдача зачетов.</w:t>
            </w:r>
          </w:p>
        </w:tc>
      </w:tr>
    </w:tbl>
    <w:p w:rsidR="009A6670" w:rsidRDefault="009A6670" w:rsidP="009A6670">
      <w:pPr>
        <w:pStyle w:val="ab"/>
        <w:jc w:val="center"/>
        <w:rPr>
          <w:rFonts w:ascii="Times New Roman" w:hAnsi="Times New Roman"/>
          <w:sz w:val="24"/>
          <w:szCs w:val="24"/>
        </w:rPr>
      </w:pPr>
    </w:p>
    <w:p w:rsidR="009A6670" w:rsidRPr="005C1AF7" w:rsidRDefault="009A6670" w:rsidP="009A6670">
      <w:pPr>
        <w:pStyle w:val="ab"/>
        <w:jc w:val="center"/>
        <w:rPr>
          <w:rFonts w:ascii="Times New Roman" w:hAnsi="Times New Roman"/>
          <w:sz w:val="28"/>
          <w:szCs w:val="28"/>
        </w:rPr>
      </w:pPr>
      <w:r w:rsidRPr="005C1AF7">
        <w:rPr>
          <w:rFonts w:ascii="Times New Roman" w:hAnsi="Times New Roman"/>
          <w:sz w:val="28"/>
          <w:szCs w:val="28"/>
        </w:rPr>
        <w:t>Общее количество часов  - 216</w:t>
      </w:r>
    </w:p>
    <w:p w:rsidR="009A6670" w:rsidRPr="00E97C15" w:rsidRDefault="009A6670" w:rsidP="009A6670">
      <w:pPr>
        <w:spacing w:after="0"/>
        <w:jc w:val="both"/>
        <w:rPr>
          <w:rFonts w:ascii="Times New Roman" w:hAnsi="Times New Roman"/>
          <w:sz w:val="28"/>
          <w:szCs w:val="28"/>
        </w:rPr>
        <w:sectPr w:rsidR="009A6670" w:rsidRPr="00E97C15">
          <w:pgSz w:w="11906" w:h="16838"/>
          <w:pgMar w:top="567" w:right="567" w:bottom="794" w:left="1418" w:header="720" w:footer="720" w:gutter="0"/>
          <w:cols w:space="720"/>
        </w:sectPr>
      </w:pPr>
    </w:p>
    <w:p w:rsidR="003269FA" w:rsidRPr="009A6670" w:rsidRDefault="003269FA" w:rsidP="009A6670">
      <w:pPr>
        <w:spacing w:after="0"/>
        <w:rPr>
          <w:rFonts w:ascii="Times New Roman" w:hAnsi="Times New Roman"/>
          <w:b/>
          <w:sz w:val="28"/>
          <w:szCs w:val="28"/>
        </w:rPr>
      </w:pPr>
      <w:r w:rsidRPr="009A6670">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w:t>
      </w:r>
      <w:r w:rsidRPr="001D71B7">
        <w:rPr>
          <w:rFonts w:ascii="Times New Roman" w:hAnsi="Times New Roman"/>
          <w:sz w:val="28"/>
          <w:szCs w:val="28"/>
          <w:lang w:eastAsia="ar-SA"/>
        </w:rPr>
        <w:lastRenderedPageBreak/>
        <w:t>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Экспериментировать со своим партнёром: как долго он может пробыть без дыхания при выполнении удушающих приёмов, выдерживать болевой </w:t>
      </w:r>
      <w:r w:rsidRPr="001D71B7">
        <w:rPr>
          <w:rFonts w:ascii="Times New Roman" w:hAnsi="Times New Roman"/>
          <w:sz w:val="28"/>
          <w:szCs w:val="28"/>
          <w:lang w:eastAsia="ar-SA"/>
        </w:rPr>
        <w:lastRenderedPageBreak/>
        <w:t>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60A" w:rsidRDefault="0034260A" w:rsidP="00FD58E3">
      <w:pPr>
        <w:spacing w:after="0" w:line="240" w:lineRule="auto"/>
      </w:pPr>
      <w:r>
        <w:separator/>
      </w:r>
    </w:p>
  </w:endnote>
  <w:endnote w:type="continuationSeparator" w:id="0">
    <w:p w:rsidR="0034260A" w:rsidRDefault="0034260A"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0C106D">
      <w:rPr>
        <w:rStyle w:val="a6"/>
        <w:noProof/>
      </w:rPr>
      <w:t>58</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60A" w:rsidRDefault="0034260A" w:rsidP="00FD58E3">
      <w:pPr>
        <w:spacing w:after="0" w:line="240" w:lineRule="auto"/>
      </w:pPr>
      <w:r>
        <w:separator/>
      </w:r>
    </w:p>
  </w:footnote>
  <w:footnote w:type="continuationSeparator" w:id="0">
    <w:p w:rsidR="0034260A" w:rsidRDefault="0034260A"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0C106D"/>
    <w:rsid w:val="00110180"/>
    <w:rsid w:val="00116FAD"/>
    <w:rsid w:val="0013601B"/>
    <w:rsid w:val="001C492B"/>
    <w:rsid w:val="001D71B7"/>
    <w:rsid w:val="00204637"/>
    <w:rsid w:val="00224289"/>
    <w:rsid w:val="0022496E"/>
    <w:rsid w:val="00253317"/>
    <w:rsid w:val="002577FB"/>
    <w:rsid w:val="00276441"/>
    <w:rsid w:val="003269FA"/>
    <w:rsid w:val="0034260A"/>
    <w:rsid w:val="003665CD"/>
    <w:rsid w:val="00393B16"/>
    <w:rsid w:val="003A2CCA"/>
    <w:rsid w:val="003C4DC6"/>
    <w:rsid w:val="003F7073"/>
    <w:rsid w:val="00490546"/>
    <w:rsid w:val="004913BA"/>
    <w:rsid w:val="004A07B3"/>
    <w:rsid w:val="004A6B04"/>
    <w:rsid w:val="004D63DF"/>
    <w:rsid w:val="00517C90"/>
    <w:rsid w:val="005211F3"/>
    <w:rsid w:val="005308B6"/>
    <w:rsid w:val="00540E67"/>
    <w:rsid w:val="005775A4"/>
    <w:rsid w:val="005E3A3E"/>
    <w:rsid w:val="00615F11"/>
    <w:rsid w:val="0063665D"/>
    <w:rsid w:val="00680C1B"/>
    <w:rsid w:val="00684772"/>
    <w:rsid w:val="006907EF"/>
    <w:rsid w:val="006A5655"/>
    <w:rsid w:val="00720183"/>
    <w:rsid w:val="00750432"/>
    <w:rsid w:val="00757158"/>
    <w:rsid w:val="00771F98"/>
    <w:rsid w:val="007B0D51"/>
    <w:rsid w:val="00822D79"/>
    <w:rsid w:val="008A3257"/>
    <w:rsid w:val="008C6236"/>
    <w:rsid w:val="008D11E6"/>
    <w:rsid w:val="00923D53"/>
    <w:rsid w:val="0097399E"/>
    <w:rsid w:val="0098290E"/>
    <w:rsid w:val="009959B9"/>
    <w:rsid w:val="009A6670"/>
    <w:rsid w:val="009E48A6"/>
    <w:rsid w:val="009F1BD3"/>
    <w:rsid w:val="00A441D8"/>
    <w:rsid w:val="00A579D4"/>
    <w:rsid w:val="00A70215"/>
    <w:rsid w:val="00B011C2"/>
    <w:rsid w:val="00B02968"/>
    <w:rsid w:val="00BC40C2"/>
    <w:rsid w:val="00BF39A1"/>
    <w:rsid w:val="00C20B33"/>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97C15"/>
    <w:rsid w:val="00EB62F9"/>
    <w:rsid w:val="00EC5144"/>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C4784-1737-4E26-8F39-40274A5614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15258</Words>
  <Characters>86974</Characters>
  <Application>Microsoft Office Word</Application>
  <DocSecurity>0</DocSecurity>
  <Lines>724</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3</cp:revision>
  <cp:lastPrinted>2020-10-14T05:32:00Z</cp:lastPrinted>
  <dcterms:created xsi:type="dcterms:W3CDTF">2020-10-14T10:27:00Z</dcterms:created>
  <dcterms:modified xsi:type="dcterms:W3CDTF">2020-10-14T13:25:00Z</dcterms:modified>
</cp:coreProperties>
</file>